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FC1" w:rsidRDefault="009D2043" w:rsidP="009D2043">
      <w:pPr>
        <w:pStyle w:val="3"/>
        <w:shd w:val="clear" w:color="auto" w:fill="auto"/>
        <w:tabs>
          <w:tab w:val="left" w:pos="709"/>
        </w:tabs>
        <w:spacing w:before="0" w:line="240" w:lineRule="auto"/>
        <w:ind w:left="-993" w:right="20" w:firstLine="264"/>
      </w:pPr>
      <w:r>
        <w:rPr>
          <w:rFonts w:asciiTheme="minorHAnsi" w:eastAsiaTheme="minorHAnsi" w:hAnsiTheme="minorHAnsi" w:cstheme="minorBidi"/>
          <w:b/>
          <w:noProof/>
          <w:spacing w:val="0"/>
          <w:lang w:eastAsia="ru-RU"/>
        </w:rPr>
        <w:drawing>
          <wp:inline distT="0" distB="0" distL="0" distR="0">
            <wp:extent cx="6371088" cy="9036908"/>
            <wp:effectExtent l="19050" t="0" r="0" b="0"/>
            <wp:docPr id="1" name="Рисунок 1" descr="G:\2020-2021 учебный год\Точка роста\17.06.2021\Курбан уроки\Технология 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20-2021 учебный год\Точка роста\17.06.2021\Курбан уроки\Технология 8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1489" cy="9037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1FC1">
        <w:rPr>
          <w:color w:val="000000"/>
          <w:sz w:val="24"/>
          <w:szCs w:val="24"/>
          <w:lang w:eastAsia="ru-RU" w:bidi="ru-RU"/>
        </w:rPr>
        <w:lastRenderedPageBreak/>
        <w:t>Рабочая программа учебного предмета «технология» разработана в соответствии со следующи</w:t>
      </w:r>
      <w:r w:rsidR="001A1FC1">
        <w:rPr>
          <w:color w:val="000000"/>
          <w:sz w:val="24"/>
          <w:szCs w:val="24"/>
          <w:lang w:eastAsia="ru-RU" w:bidi="ru-RU"/>
        </w:rPr>
        <w:softHyphen/>
        <w:t>ми нормативными и распорядительными документами:</w:t>
      </w:r>
    </w:p>
    <w:p w:rsidR="001A1FC1" w:rsidRDefault="001A1FC1" w:rsidP="001A1FC1">
      <w:pPr>
        <w:pStyle w:val="3"/>
        <w:numPr>
          <w:ilvl w:val="0"/>
          <w:numId w:val="28"/>
        </w:numPr>
        <w:shd w:val="clear" w:color="auto" w:fill="auto"/>
        <w:tabs>
          <w:tab w:val="left" w:pos="709"/>
        </w:tabs>
        <w:spacing w:before="0" w:line="240" w:lineRule="auto"/>
        <w:ind w:left="20" w:right="20" w:firstLine="264"/>
      </w:pPr>
      <w:r>
        <w:rPr>
          <w:color w:val="000000"/>
          <w:sz w:val="24"/>
          <w:szCs w:val="24"/>
          <w:lang w:eastAsia="ru-RU" w:bidi="ru-RU"/>
        </w:rPr>
        <w:t xml:space="preserve"> Закон «Об образовании в Российской Федерации» от 29.12.2012 № 273-ФЗ (с изменениями и дополнениями).</w:t>
      </w:r>
    </w:p>
    <w:p w:rsidR="001A1FC1" w:rsidRDefault="001A1FC1" w:rsidP="001A1FC1">
      <w:pPr>
        <w:pStyle w:val="3"/>
        <w:numPr>
          <w:ilvl w:val="0"/>
          <w:numId w:val="28"/>
        </w:numPr>
        <w:shd w:val="clear" w:color="auto" w:fill="auto"/>
        <w:tabs>
          <w:tab w:val="left" w:pos="709"/>
        </w:tabs>
        <w:spacing w:before="0" w:line="240" w:lineRule="auto"/>
        <w:ind w:left="20" w:right="20" w:firstLine="264"/>
      </w:pPr>
      <w:r>
        <w:rPr>
          <w:color w:val="000000"/>
          <w:sz w:val="24"/>
          <w:szCs w:val="24"/>
          <w:lang w:eastAsia="ru-RU" w:bidi="ru-RU"/>
        </w:rPr>
        <w:t>Приказ Минобразования РФ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</w:t>
      </w:r>
      <w:r>
        <w:rPr>
          <w:color w:val="000000"/>
          <w:sz w:val="24"/>
          <w:szCs w:val="24"/>
          <w:lang w:eastAsia="ru-RU" w:bidi="ru-RU"/>
        </w:rPr>
        <w:softHyphen/>
        <w:t>вания» (с изменениями и дополнениями).</w:t>
      </w:r>
    </w:p>
    <w:p w:rsidR="001A1FC1" w:rsidRDefault="001A1FC1" w:rsidP="001A1FC1">
      <w:pPr>
        <w:pStyle w:val="3"/>
        <w:numPr>
          <w:ilvl w:val="0"/>
          <w:numId w:val="28"/>
        </w:numPr>
        <w:shd w:val="clear" w:color="auto" w:fill="auto"/>
        <w:tabs>
          <w:tab w:val="left" w:pos="709"/>
        </w:tabs>
        <w:spacing w:before="0" w:line="240" w:lineRule="auto"/>
        <w:ind w:left="20" w:right="20" w:firstLine="264"/>
      </w:pPr>
      <w:r>
        <w:rPr>
          <w:color w:val="000000"/>
          <w:sz w:val="24"/>
          <w:szCs w:val="24"/>
          <w:lang w:eastAsia="ru-RU" w:bidi="ru-RU"/>
        </w:rPr>
        <w:t xml:space="preserve"> Приказ Минобразования РФ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</w:t>
      </w:r>
      <w:r>
        <w:rPr>
          <w:color w:val="000000"/>
          <w:sz w:val="24"/>
          <w:szCs w:val="24"/>
          <w:lang w:eastAsia="ru-RU" w:bidi="ru-RU"/>
        </w:rPr>
        <w:softHyphen/>
        <w:t>граммы общего образования» (с изменениями и дополнениями).</w:t>
      </w:r>
    </w:p>
    <w:p w:rsidR="001A1FC1" w:rsidRDefault="001A1FC1" w:rsidP="001A1FC1">
      <w:pPr>
        <w:pStyle w:val="3"/>
        <w:numPr>
          <w:ilvl w:val="0"/>
          <w:numId w:val="28"/>
        </w:numPr>
        <w:shd w:val="clear" w:color="auto" w:fill="auto"/>
        <w:tabs>
          <w:tab w:val="left" w:pos="709"/>
        </w:tabs>
        <w:spacing w:before="0" w:line="240" w:lineRule="auto"/>
        <w:ind w:left="20" w:right="20" w:firstLine="264"/>
      </w:pPr>
      <w:r>
        <w:rPr>
          <w:color w:val="000000"/>
          <w:sz w:val="24"/>
          <w:szCs w:val="24"/>
          <w:lang w:eastAsia="ru-RU" w:bidi="ru-RU"/>
        </w:rPr>
        <w:t xml:space="preserve"> Приказ Министерства образования и науки РФ от 06.10.2009 № 373 «Об утверждении и введении в действие федерального государственного об</w:t>
      </w:r>
      <w:r>
        <w:rPr>
          <w:color w:val="000000"/>
          <w:sz w:val="24"/>
          <w:szCs w:val="24"/>
          <w:lang w:eastAsia="ru-RU" w:bidi="ru-RU"/>
        </w:rPr>
        <w:softHyphen/>
        <w:t>разовательного стандарта начального общего образования» (с изменениями и дополнениями).</w:t>
      </w:r>
    </w:p>
    <w:p w:rsidR="001A1FC1" w:rsidRDefault="001A1FC1" w:rsidP="001A1FC1">
      <w:pPr>
        <w:pStyle w:val="3"/>
        <w:numPr>
          <w:ilvl w:val="0"/>
          <w:numId w:val="28"/>
        </w:numPr>
        <w:shd w:val="clear" w:color="auto" w:fill="auto"/>
        <w:tabs>
          <w:tab w:val="left" w:pos="709"/>
        </w:tabs>
        <w:spacing w:before="0" w:line="240" w:lineRule="auto"/>
        <w:ind w:left="20" w:right="20" w:firstLine="264"/>
      </w:pPr>
      <w:r>
        <w:rPr>
          <w:color w:val="000000"/>
          <w:sz w:val="24"/>
          <w:szCs w:val="24"/>
          <w:lang w:eastAsia="ru-RU" w:bidi="ru-RU"/>
        </w:rPr>
        <w:t xml:space="preserve"> Приказ Министерства образования и науки РФ от 17.12.2010 № 1897 «Об утверждении федерального государственного образовательного стандарта основного общего образования» (с изменениями и дополнениями).</w:t>
      </w:r>
    </w:p>
    <w:p w:rsidR="001A1FC1" w:rsidRPr="00084B9C" w:rsidRDefault="001A1FC1" w:rsidP="001A1FC1">
      <w:pPr>
        <w:pStyle w:val="3"/>
        <w:numPr>
          <w:ilvl w:val="0"/>
          <w:numId w:val="28"/>
        </w:numPr>
        <w:shd w:val="clear" w:color="auto" w:fill="auto"/>
        <w:tabs>
          <w:tab w:val="left" w:pos="709"/>
        </w:tabs>
        <w:spacing w:before="0" w:line="240" w:lineRule="auto"/>
        <w:ind w:left="20" w:right="20" w:firstLine="264"/>
      </w:pPr>
      <w:r>
        <w:rPr>
          <w:color w:val="000000"/>
          <w:sz w:val="24"/>
          <w:szCs w:val="24"/>
          <w:lang w:eastAsia="ru-RU" w:bidi="ru-RU"/>
        </w:rPr>
        <w:t>Приказ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</w:t>
      </w:r>
      <w:r>
        <w:rPr>
          <w:color w:val="000000"/>
          <w:sz w:val="24"/>
          <w:szCs w:val="24"/>
          <w:lang w:eastAsia="ru-RU" w:bidi="ru-RU"/>
        </w:rPr>
        <w:softHyphen/>
        <w:t>мам - образовательным программам начального общего, основного общего и среднего общего образования» (с изменениями и дополнениями).</w:t>
      </w:r>
    </w:p>
    <w:p w:rsidR="001A1FC1" w:rsidRDefault="001A1FC1" w:rsidP="001A1FC1">
      <w:pPr>
        <w:pStyle w:val="3"/>
        <w:numPr>
          <w:ilvl w:val="0"/>
          <w:numId w:val="28"/>
        </w:numPr>
        <w:shd w:val="clear" w:color="auto" w:fill="auto"/>
        <w:tabs>
          <w:tab w:val="left" w:pos="709"/>
        </w:tabs>
        <w:spacing w:before="0" w:line="240" w:lineRule="auto"/>
        <w:ind w:left="20" w:right="20" w:firstLine="264"/>
      </w:pPr>
      <w:proofErr w:type="gramStart"/>
      <w:r w:rsidRPr="00084B9C">
        <w:rPr>
          <w:color w:val="000000"/>
          <w:sz w:val="24"/>
          <w:szCs w:val="24"/>
          <w:lang w:eastAsia="ru-RU" w:bidi="ru-RU"/>
        </w:rPr>
        <w:t>Приказ Министерства просвещения РФ от 03.09.2019 № 465 «Об утверждении перечня средств обучения и воспитания, необходимых для реа</w:t>
      </w:r>
      <w:r w:rsidRPr="00084B9C">
        <w:rPr>
          <w:color w:val="000000"/>
          <w:sz w:val="24"/>
          <w:szCs w:val="24"/>
          <w:lang w:eastAsia="ru-RU" w:bidi="ru-RU"/>
        </w:rPr>
        <w:softHyphen/>
        <w:t>лизации образовательных программ начального общего, основного общего и среднего общего образования, соответствующих современным условиям обучения, необходимого при оснащении общеобразовательных организаций в целях реализации мероприятий по содействию созданию в субъектах РФ (исходя из прогнозируемой потребности) новых мест в образовательных ор</w:t>
      </w:r>
      <w:r w:rsidRPr="00084B9C">
        <w:rPr>
          <w:color w:val="000000"/>
          <w:sz w:val="24"/>
          <w:szCs w:val="24"/>
          <w:lang w:eastAsia="ru-RU" w:bidi="ru-RU"/>
        </w:rPr>
        <w:softHyphen/>
        <w:t>ганизациях, критериев его формирования и требований</w:t>
      </w:r>
      <w:proofErr w:type="gramEnd"/>
      <w:r w:rsidRPr="00084B9C">
        <w:rPr>
          <w:color w:val="000000"/>
          <w:sz w:val="24"/>
          <w:szCs w:val="24"/>
          <w:lang w:eastAsia="ru-RU" w:bidi="ru-RU"/>
        </w:rPr>
        <w:t xml:space="preserve"> к функциональному оснащению, а также норматива стоимости оснащения одного места обучаю</w:t>
      </w:r>
      <w:r w:rsidRPr="00084B9C">
        <w:rPr>
          <w:color w:val="000000"/>
          <w:sz w:val="24"/>
          <w:szCs w:val="24"/>
          <w:lang w:eastAsia="ru-RU" w:bidi="ru-RU"/>
        </w:rPr>
        <w:softHyphen/>
        <w:t>щегося указанными средствами обучения и воспитания».</w:t>
      </w:r>
    </w:p>
    <w:p w:rsidR="001A1FC1" w:rsidRDefault="001A1FC1" w:rsidP="001A1FC1">
      <w:pPr>
        <w:pStyle w:val="3"/>
        <w:numPr>
          <w:ilvl w:val="0"/>
          <w:numId w:val="28"/>
        </w:numPr>
        <w:shd w:val="clear" w:color="auto" w:fill="auto"/>
        <w:tabs>
          <w:tab w:val="left" w:pos="709"/>
        </w:tabs>
        <w:spacing w:before="0" w:line="240" w:lineRule="auto"/>
        <w:ind w:left="20" w:right="20" w:firstLine="264"/>
      </w:pPr>
      <w:r>
        <w:rPr>
          <w:color w:val="000000"/>
          <w:sz w:val="24"/>
          <w:szCs w:val="24"/>
          <w:lang w:eastAsia="ru-RU" w:bidi="ru-RU"/>
        </w:rPr>
        <w:t xml:space="preserve"> Приказ Министерства просвещения РФ от 28.12.2018 № 345 «О фе</w:t>
      </w:r>
      <w:r>
        <w:rPr>
          <w:color w:val="000000"/>
          <w:sz w:val="24"/>
          <w:szCs w:val="24"/>
          <w:lang w:eastAsia="ru-RU" w:bidi="ru-RU"/>
        </w:rPr>
        <w:softHyphen/>
        <w:t>деральном перечне учебников, рекомендуемых к использованию при реали</w:t>
      </w:r>
      <w:r>
        <w:rPr>
          <w:color w:val="000000"/>
          <w:sz w:val="24"/>
          <w:szCs w:val="24"/>
          <w:lang w:eastAsia="ru-RU" w:bidi="ru-RU"/>
        </w:rPr>
        <w:softHyphen/>
        <w:t>зации имеющих государственную аккредитацию образовательных программ начального общего, основного общего, среднего общего образования» (с из</w:t>
      </w:r>
      <w:r>
        <w:rPr>
          <w:color w:val="000000"/>
          <w:sz w:val="24"/>
          <w:szCs w:val="24"/>
          <w:lang w:eastAsia="ru-RU" w:bidi="ru-RU"/>
        </w:rPr>
        <w:softHyphen/>
        <w:t>менениями и дополнениями, от 18.05.2020 №249).</w:t>
      </w:r>
    </w:p>
    <w:p w:rsidR="001A1FC1" w:rsidRDefault="001A1FC1" w:rsidP="001A1FC1">
      <w:pPr>
        <w:pStyle w:val="3"/>
        <w:numPr>
          <w:ilvl w:val="0"/>
          <w:numId w:val="28"/>
        </w:numPr>
        <w:shd w:val="clear" w:color="auto" w:fill="auto"/>
        <w:tabs>
          <w:tab w:val="left" w:pos="709"/>
        </w:tabs>
        <w:spacing w:before="0" w:line="240" w:lineRule="auto"/>
        <w:ind w:left="20" w:right="20" w:firstLine="264"/>
      </w:pPr>
      <w:r>
        <w:rPr>
          <w:color w:val="000000"/>
          <w:sz w:val="24"/>
          <w:szCs w:val="24"/>
          <w:lang w:eastAsia="ru-RU" w:bidi="ru-RU"/>
        </w:rPr>
        <w:t xml:space="preserve"> Приказ Министерства образования и науки РФ от 09.06.2016 № 699 «Об утверждении перечня организаций, осуществляющих выпуск учебных пособий, которые допускаются к использованию при реализа</w:t>
      </w:r>
      <w:r>
        <w:rPr>
          <w:color w:val="000000"/>
          <w:sz w:val="24"/>
          <w:szCs w:val="24"/>
          <w:lang w:eastAsia="ru-RU" w:bidi="ru-RU"/>
        </w:rPr>
        <w:softHyphen/>
        <w:t>ции имеющих государственную аккредитацию образовательных программ начального общего, основного общего, среднего общего образования» (с из</w:t>
      </w:r>
      <w:r>
        <w:rPr>
          <w:color w:val="000000"/>
          <w:sz w:val="24"/>
          <w:szCs w:val="24"/>
          <w:lang w:eastAsia="ru-RU" w:bidi="ru-RU"/>
        </w:rPr>
        <w:softHyphen/>
        <w:t>менениями и дополнениями).</w:t>
      </w:r>
    </w:p>
    <w:p w:rsidR="001A1FC1" w:rsidRPr="001B3A39" w:rsidRDefault="001A1FC1" w:rsidP="001A1FC1">
      <w:pPr>
        <w:pStyle w:val="3"/>
        <w:numPr>
          <w:ilvl w:val="0"/>
          <w:numId w:val="28"/>
        </w:numPr>
        <w:shd w:val="clear" w:color="auto" w:fill="auto"/>
        <w:tabs>
          <w:tab w:val="left" w:pos="709"/>
        </w:tabs>
        <w:spacing w:before="0" w:line="240" w:lineRule="auto"/>
        <w:ind w:left="20" w:right="20" w:firstLine="264"/>
      </w:pPr>
      <w:r>
        <w:rPr>
          <w:color w:val="000000"/>
          <w:sz w:val="24"/>
          <w:szCs w:val="24"/>
          <w:lang w:eastAsia="ru-RU" w:bidi="ru-RU"/>
        </w:rPr>
        <w:t xml:space="preserve"> Постановление Федеральной службы по надзору в </w:t>
      </w:r>
      <w:proofErr w:type="spellStart"/>
      <w:r>
        <w:rPr>
          <w:color w:val="000000"/>
          <w:sz w:val="24"/>
          <w:szCs w:val="24"/>
          <w:lang w:eastAsia="ru-RU" w:bidi="ru-RU"/>
        </w:rPr>
        <w:t>свере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защиты прав потребителей и благополучия человека, Главного государственного са</w:t>
      </w:r>
      <w:r>
        <w:rPr>
          <w:color w:val="000000"/>
          <w:sz w:val="24"/>
          <w:szCs w:val="24"/>
          <w:lang w:eastAsia="ru-RU" w:bidi="ru-RU"/>
        </w:rPr>
        <w:softHyphen/>
        <w:t xml:space="preserve">нитарного врача РФ от 29.12.2010 № 189 «Об утверждении </w:t>
      </w:r>
      <w:proofErr w:type="spellStart"/>
      <w:r>
        <w:rPr>
          <w:color w:val="000000"/>
          <w:sz w:val="24"/>
          <w:szCs w:val="24"/>
          <w:lang w:eastAsia="ru-RU" w:bidi="ru-RU"/>
        </w:rPr>
        <w:t>СанПиН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2.4.2.2821-10 «Санитарно-эпидемиологические требования к условиям и ор</w:t>
      </w:r>
      <w:r>
        <w:rPr>
          <w:color w:val="000000"/>
          <w:sz w:val="24"/>
          <w:szCs w:val="24"/>
          <w:lang w:eastAsia="ru-RU" w:bidi="ru-RU"/>
        </w:rPr>
        <w:softHyphen/>
        <w:t>ганизации обучения в общеобразовательных учреждениях» (с изменениями и дополнениями).</w:t>
      </w:r>
    </w:p>
    <w:p w:rsidR="001A1FC1" w:rsidRPr="00C03B64" w:rsidRDefault="001A1FC1" w:rsidP="001A1FC1">
      <w:pPr>
        <w:pStyle w:val="3"/>
        <w:numPr>
          <w:ilvl w:val="0"/>
          <w:numId w:val="28"/>
        </w:numPr>
        <w:shd w:val="clear" w:color="auto" w:fill="auto"/>
        <w:tabs>
          <w:tab w:val="left" w:pos="709"/>
        </w:tabs>
        <w:spacing w:before="0" w:line="240" w:lineRule="auto"/>
        <w:ind w:left="20" w:right="20" w:firstLine="264"/>
      </w:pPr>
      <w:r w:rsidRPr="003F557C">
        <w:rPr>
          <w:sz w:val="24"/>
          <w:szCs w:val="24"/>
          <w:lang w:eastAsia="ru-RU"/>
        </w:rPr>
        <w:t>Основная образовательная программа начального общего образования</w:t>
      </w:r>
      <w:r>
        <w:rPr>
          <w:sz w:val="24"/>
          <w:szCs w:val="24"/>
          <w:lang w:eastAsia="ru-RU"/>
        </w:rPr>
        <w:t xml:space="preserve"> ГКОУ РД «Общеобразовательная школа-интернат с. </w:t>
      </w:r>
      <w:proofErr w:type="spellStart"/>
      <w:r>
        <w:rPr>
          <w:sz w:val="24"/>
          <w:szCs w:val="24"/>
          <w:lang w:eastAsia="ru-RU"/>
        </w:rPr>
        <w:t>Черняевка</w:t>
      </w:r>
      <w:proofErr w:type="spellEnd"/>
      <w:r>
        <w:rPr>
          <w:sz w:val="24"/>
          <w:szCs w:val="24"/>
          <w:lang w:eastAsia="ru-RU"/>
        </w:rPr>
        <w:t>».</w:t>
      </w:r>
    </w:p>
    <w:p w:rsidR="001A1FC1" w:rsidRDefault="001A1FC1" w:rsidP="001A1FC1">
      <w:pPr>
        <w:pStyle w:val="3"/>
        <w:numPr>
          <w:ilvl w:val="0"/>
          <w:numId w:val="28"/>
        </w:numPr>
        <w:shd w:val="clear" w:color="auto" w:fill="auto"/>
        <w:tabs>
          <w:tab w:val="left" w:pos="709"/>
        </w:tabs>
        <w:spacing w:before="0" w:line="240" w:lineRule="auto"/>
        <w:ind w:left="20" w:right="20" w:firstLine="264"/>
        <w:rPr>
          <w:sz w:val="24"/>
          <w:szCs w:val="24"/>
        </w:rPr>
      </w:pPr>
      <w:r w:rsidRPr="00C03B64">
        <w:rPr>
          <w:sz w:val="24"/>
          <w:szCs w:val="24"/>
        </w:rPr>
        <w:t xml:space="preserve">Основная образовательная программа основного общего образования </w:t>
      </w:r>
      <w:r>
        <w:rPr>
          <w:sz w:val="24"/>
          <w:szCs w:val="24"/>
        </w:rPr>
        <w:t xml:space="preserve">ГКОУ РД </w:t>
      </w:r>
      <w:r w:rsidRPr="00C03B64">
        <w:rPr>
          <w:sz w:val="24"/>
          <w:szCs w:val="24"/>
        </w:rPr>
        <w:t xml:space="preserve"> «Общеобразовательная школа-интернат с. </w:t>
      </w:r>
      <w:proofErr w:type="spellStart"/>
      <w:r w:rsidRPr="00C03B64">
        <w:rPr>
          <w:sz w:val="24"/>
          <w:szCs w:val="24"/>
        </w:rPr>
        <w:t>Черняевка</w:t>
      </w:r>
      <w:proofErr w:type="spellEnd"/>
      <w:r w:rsidRPr="00C03B64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1A1FC1" w:rsidRDefault="001A1FC1" w:rsidP="001A1FC1">
      <w:pPr>
        <w:pStyle w:val="3"/>
        <w:numPr>
          <w:ilvl w:val="0"/>
          <w:numId w:val="28"/>
        </w:numPr>
        <w:shd w:val="clear" w:color="auto" w:fill="auto"/>
        <w:tabs>
          <w:tab w:val="left" w:pos="709"/>
        </w:tabs>
        <w:spacing w:before="0" w:line="240" w:lineRule="auto"/>
        <w:ind w:left="20" w:right="20" w:firstLine="264"/>
        <w:rPr>
          <w:sz w:val="24"/>
          <w:szCs w:val="24"/>
        </w:rPr>
      </w:pPr>
      <w:r>
        <w:rPr>
          <w:sz w:val="24"/>
          <w:szCs w:val="24"/>
        </w:rPr>
        <w:t xml:space="preserve">Учебный план ГКОУ РД </w:t>
      </w:r>
      <w:r w:rsidRPr="00C03B64">
        <w:rPr>
          <w:sz w:val="24"/>
          <w:szCs w:val="24"/>
        </w:rPr>
        <w:t xml:space="preserve"> «Общеобразовательная школа-интернат с. </w:t>
      </w:r>
      <w:proofErr w:type="spellStart"/>
      <w:r w:rsidRPr="00C03B64">
        <w:rPr>
          <w:sz w:val="24"/>
          <w:szCs w:val="24"/>
        </w:rPr>
        <w:t>Черняевка</w:t>
      </w:r>
      <w:proofErr w:type="spellEnd"/>
      <w:r w:rsidRPr="00C03B64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1A1FC1" w:rsidRPr="00C03B64" w:rsidRDefault="001A1FC1" w:rsidP="001A1FC1">
      <w:pPr>
        <w:pStyle w:val="3"/>
        <w:numPr>
          <w:ilvl w:val="0"/>
          <w:numId w:val="28"/>
        </w:numPr>
        <w:shd w:val="clear" w:color="auto" w:fill="auto"/>
        <w:tabs>
          <w:tab w:val="left" w:pos="709"/>
        </w:tabs>
        <w:spacing w:before="0" w:line="240" w:lineRule="auto"/>
        <w:ind w:left="20" w:right="20" w:firstLine="26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Положение о рабочей программе </w:t>
      </w:r>
      <w:r w:rsidRPr="00C03B64">
        <w:rPr>
          <w:sz w:val="24"/>
          <w:szCs w:val="24"/>
        </w:rPr>
        <w:t xml:space="preserve">ГКОУ РД  «Общеобразовательная школа-интернат с. </w:t>
      </w:r>
      <w:proofErr w:type="spellStart"/>
      <w:r w:rsidRPr="00C03B64">
        <w:rPr>
          <w:sz w:val="24"/>
          <w:szCs w:val="24"/>
        </w:rPr>
        <w:t>Черняевка</w:t>
      </w:r>
      <w:proofErr w:type="spellEnd"/>
      <w:r w:rsidRPr="00C03B64">
        <w:rPr>
          <w:sz w:val="24"/>
          <w:szCs w:val="24"/>
        </w:rPr>
        <w:t>».</w:t>
      </w:r>
    </w:p>
    <w:p w:rsidR="001A1FC1" w:rsidRPr="00084B9C" w:rsidRDefault="001A1FC1" w:rsidP="001A1FC1">
      <w:pPr>
        <w:pStyle w:val="a3"/>
        <w:tabs>
          <w:tab w:val="left" w:pos="709"/>
        </w:tabs>
        <w:ind w:firstLine="264"/>
        <w:rPr>
          <w:rFonts w:ascii="Times New Roman" w:hAnsi="Times New Roman" w:cs="Times New Roman"/>
          <w:sz w:val="24"/>
          <w:szCs w:val="24"/>
        </w:rPr>
      </w:pPr>
    </w:p>
    <w:p w:rsidR="001A1FC1" w:rsidRPr="00AF16F0" w:rsidRDefault="001A1FC1" w:rsidP="00EC2D73">
      <w:pPr>
        <w:shd w:val="clear" w:color="auto" w:fill="FFFFFF"/>
        <w:spacing w:before="5"/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8A4FD6" w:rsidRPr="00AF16F0" w:rsidRDefault="008A4FD6" w:rsidP="00EC2D73">
      <w:pPr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6F0">
        <w:rPr>
          <w:rFonts w:ascii="Times New Roman" w:hAnsi="Times New Roman" w:cs="Times New Roman"/>
          <w:b/>
          <w:sz w:val="24"/>
          <w:szCs w:val="24"/>
        </w:rPr>
        <w:t>ТЕМАТИЧЕСКИЙ ПЛАН</w:t>
      </w:r>
    </w:p>
    <w:p w:rsidR="00AF16F0" w:rsidRPr="00AF16F0" w:rsidRDefault="00AF16F0" w:rsidP="00EC2D73">
      <w:pPr>
        <w:widowControl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16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 класс (</w:t>
      </w:r>
      <w:r w:rsidRPr="00AF16F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для девочек</w:t>
      </w:r>
      <w:r w:rsidRPr="00AF16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AF16F0" w:rsidRPr="00AF16F0" w:rsidRDefault="00AF16F0" w:rsidP="00EC2D73">
      <w:pPr>
        <w:widowControl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"/>
        <w:tblW w:w="0" w:type="auto"/>
        <w:tblLook w:val="04A0"/>
      </w:tblPr>
      <w:tblGrid>
        <w:gridCol w:w="1049"/>
        <w:gridCol w:w="5524"/>
        <w:gridCol w:w="1499"/>
        <w:gridCol w:w="1499"/>
      </w:tblGrid>
      <w:tr w:rsidR="00AF16F0" w:rsidRPr="00AF16F0" w:rsidTr="0055034E">
        <w:tc>
          <w:tcPr>
            <w:tcW w:w="1049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F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раздела</w:t>
            </w:r>
            <w:proofErr w:type="spellEnd"/>
          </w:p>
        </w:tc>
        <w:tc>
          <w:tcPr>
            <w:tcW w:w="5524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F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Подразделы</w:t>
            </w:r>
            <w:proofErr w:type="spellEnd"/>
            <w:r w:rsidRPr="00AF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AF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темы</w:t>
            </w:r>
            <w:proofErr w:type="spellEnd"/>
          </w:p>
        </w:tc>
        <w:tc>
          <w:tcPr>
            <w:tcW w:w="1499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F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  <w:proofErr w:type="spellEnd"/>
          </w:p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F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</w:t>
            </w:r>
            <w:r w:rsidR="00DB07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ов</w:t>
            </w:r>
            <w:proofErr w:type="spellEnd"/>
          </w:p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F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подраздел</w:t>
            </w:r>
            <w:proofErr w:type="spellEnd"/>
          </w:p>
        </w:tc>
        <w:tc>
          <w:tcPr>
            <w:tcW w:w="1499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F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  <w:proofErr w:type="spellEnd"/>
          </w:p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F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</w:t>
            </w:r>
            <w:r w:rsidR="00DB07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ов</w:t>
            </w:r>
            <w:proofErr w:type="spellEnd"/>
          </w:p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F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proofErr w:type="spellEnd"/>
          </w:p>
        </w:tc>
      </w:tr>
      <w:tr w:rsidR="00AF16F0" w:rsidRPr="00AF16F0" w:rsidTr="0055034E">
        <w:tc>
          <w:tcPr>
            <w:tcW w:w="1049" w:type="dxa"/>
          </w:tcPr>
          <w:p w:rsidR="00AF16F0" w:rsidRPr="00AF16F0" w:rsidRDefault="00E4641C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4" w:type="dxa"/>
          </w:tcPr>
          <w:p w:rsidR="00AF16F0" w:rsidRPr="00AF16F0" w:rsidRDefault="00E4641C" w:rsidP="00EC2D73">
            <w:pPr>
              <w:autoSpaceDE w:val="0"/>
              <w:autoSpaceDN w:val="0"/>
              <w:adjustRightInd w:val="0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Семейнаяэкономика</w:t>
            </w:r>
            <w:proofErr w:type="spellEnd"/>
          </w:p>
        </w:tc>
        <w:tc>
          <w:tcPr>
            <w:tcW w:w="1499" w:type="dxa"/>
          </w:tcPr>
          <w:p w:rsidR="00AF16F0" w:rsidRPr="00DB07FC" w:rsidRDefault="00E4641C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99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16F0" w:rsidRPr="00AF16F0" w:rsidTr="0055034E">
        <w:tc>
          <w:tcPr>
            <w:tcW w:w="1049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4" w:type="dxa"/>
          </w:tcPr>
          <w:p w:rsidR="00AF16F0" w:rsidRPr="00AF16F0" w:rsidRDefault="001E6D6C" w:rsidP="00EC2D73">
            <w:pPr>
              <w:autoSpaceDE w:val="0"/>
              <w:autoSpaceDN w:val="0"/>
              <w:adjustRightInd w:val="0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Б</w:t>
            </w:r>
            <w:proofErr w:type="spellStart"/>
            <w:r w:rsidR="00E4641C" w:rsidRPr="00AF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юджетсемьи</w:t>
            </w:r>
            <w:proofErr w:type="spellEnd"/>
          </w:p>
        </w:tc>
        <w:tc>
          <w:tcPr>
            <w:tcW w:w="1499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</w:tcPr>
          <w:p w:rsidR="00AF16F0" w:rsidRPr="00E4641C" w:rsidRDefault="00E4641C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4641C" w:rsidRPr="00AF16F0" w:rsidTr="0055034E">
        <w:tc>
          <w:tcPr>
            <w:tcW w:w="1049" w:type="dxa"/>
          </w:tcPr>
          <w:p w:rsidR="00E4641C" w:rsidRPr="00AF16F0" w:rsidRDefault="00E4641C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4" w:type="dxa"/>
          </w:tcPr>
          <w:p w:rsidR="00E4641C" w:rsidRPr="00AF16F0" w:rsidRDefault="001E6D6C" w:rsidP="00EC2D73">
            <w:pPr>
              <w:autoSpaceDE w:val="0"/>
              <w:autoSpaceDN w:val="0"/>
              <w:adjustRightInd w:val="0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Т</w:t>
            </w:r>
            <w:proofErr w:type="spellStart"/>
            <w:r w:rsidR="00E46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ехнологиясовершенияпокупок</w:t>
            </w:r>
            <w:proofErr w:type="spellEnd"/>
          </w:p>
        </w:tc>
        <w:tc>
          <w:tcPr>
            <w:tcW w:w="1499" w:type="dxa"/>
          </w:tcPr>
          <w:p w:rsidR="00E4641C" w:rsidRPr="00AF16F0" w:rsidRDefault="00E4641C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</w:tcPr>
          <w:p w:rsidR="00E4641C" w:rsidRPr="00E4641C" w:rsidRDefault="00E4641C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4641C" w:rsidRPr="00AF16F0" w:rsidTr="0055034E">
        <w:tc>
          <w:tcPr>
            <w:tcW w:w="1049" w:type="dxa"/>
          </w:tcPr>
          <w:p w:rsidR="00E4641C" w:rsidRPr="00AF16F0" w:rsidRDefault="00E4641C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4" w:type="dxa"/>
          </w:tcPr>
          <w:p w:rsidR="00E4641C" w:rsidRDefault="001E6D6C" w:rsidP="00EC2D73">
            <w:pPr>
              <w:autoSpaceDE w:val="0"/>
              <w:autoSpaceDN w:val="0"/>
              <w:adjustRightInd w:val="0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Т</w:t>
            </w:r>
            <w:proofErr w:type="spellStart"/>
            <w:r w:rsidR="00E46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ехнологияведениябизнеса</w:t>
            </w:r>
            <w:proofErr w:type="spellEnd"/>
          </w:p>
        </w:tc>
        <w:tc>
          <w:tcPr>
            <w:tcW w:w="1499" w:type="dxa"/>
          </w:tcPr>
          <w:p w:rsidR="00E4641C" w:rsidRPr="00AF16F0" w:rsidRDefault="00E4641C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</w:tcPr>
          <w:p w:rsidR="00E4641C" w:rsidRPr="00E4641C" w:rsidRDefault="00E4641C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16F0" w:rsidRPr="00AF16F0" w:rsidTr="0055034E">
        <w:tc>
          <w:tcPr>
            <w:tcW w:w="1049" w:type="dxa"/>
          </w:tcPr>
          <w:p w:rsidR="00AF16F0" w:rsidRPr="00AF16F0" w:rsidRDefault="00E4641C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5524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Технологиидомашнегохозяйства</w:t>
            </w:r>
            <w:proofErr w:type="spellEnd"/>
          </w:p>
        </w:tc>
        <w:tc>
          <w:tcPr>
            <w:tcW w:w="1499" w:type="dxa"/>
          </w:tcPr>
          <w:p w:rsidR="00AF16F0" w:rsidRPr="00AF16F0" w:rsidRDefault="00E4641C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99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16F0" w:rsidRPr="00AF16F0" w:rsidTr="0055034E">
        <w:tc>
          <w:tcPr>
            <w:tcW w:w="1049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4" w:type="dxa"/>
          </w:tcPr>
          <w:p w:rsidR="00AF16F0" w:rsidRPr="00AF16F0" w:rsidRDefault="001E6D6C" w:rsidP="00EC2D73">
            <w:pPr>
              <w:autoSpaceDE w:val="0"/>
              <w:autoSpaceDN w:val="0"/>
              <w:adjustRightInd w:val="0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Э</w:t>
            </w:r>
            <w:proofErr w:type="spellStart"/>
            <w:r w:rsidR="00E4641C" w:rsidRPr="00AF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стетика</w:t>
            </w:r>
            <w:proofErr w:type="spellEnd"/>
            <w:r w:rsidR="00E4641C" w:rsidRPr="00AF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="00E4641C" w:rsidRPr="00AF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экологияжилища</w:t>
            </w:r>
            <w:proofErr w:type="spellEnd"/>
          </w:p>
        </w:tc>
        <w:tc>
          <w:tcPr>
            <w:tcW w:w="1499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</w:tcPr>
          <w:p w:rsidR="00AF16F0" w:rsidRPr="00AF16F0" w:rsidRDefault="00E4641C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16F0" w:rsidRPr="00AF16F0" w:rsidTr="0055034E">
        <w:tc>
          <w:tcPr>
            <w:tcW w:w="1049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4" w:type="dxa"/>
          </w:tcPr>
          <w:p w:rsidR="00AF16F0" w:rsidRPr="001E6D6C" w:rsidRDefault="001E6D6C" w:rsidP="00EC2D73">
            <w:pPr>
              <w:autoSpaceDE w:val="0"/>
              <w:autoSpaceDN w:val="0"/>
              <w:adjustRightInd w:val="0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В</w:t>
            </w:r>
            <w:r w:rsidR="00E4641C" w:rsidRPr="001E6D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одоснабжение и канализация в доме</w:t>
            </w:r>
          </w:p>
        </w:tc>
        <w:tc>
          <w:tcPr>
            <w:tcW w:w="1499" w:type="dxa"/>
          </w:tcPr>
          <w:p w:rsidR="00AF16F0" w:rsidRPr="001E6D6C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99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16F0" w:rsidRPr="00AF16F0" w:rsidTr="0055034E">
        <w:tc>
          <w:tcPr>
            <w:tcW w:w="1049" w:type="dxa"/>
          </w:tcPr>
          <w:p w:rsidR="00AF16F0" w:rsidRPr="00AF16F0" w:rsidRDefault="00E4641C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5524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Электротехника</w:t>
            </w:r>
            <w:proofErr w:type="spellEnd"/>
          </w:p>
        </w:tc>
        <w:tc>
          <w:tcPr>
            <w:tcW w:w="1499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6F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499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4190" w:rsidRPr="00AF16F0" w:rsidTr="001E6D6C">
        <w:trPr>
          <w:trHeight w:val="567"/>
        </w:trPr>
        <w:tc>
          <w:tcPr>
            <w:tcW w:w="1049" w:type="dxa"/>
          </w:tcPr>
          <w:p w:rsidR="003D4190" w:rsidRPr="00AF16F0" w:rsidRDefault="003D419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4" w:type="dxa"/>
          </w:tcPr>
          <w:p w:rsidR="001E6D6C" w:rsidRDefault="003D4190" w:rsidP="001E6D6C">
            <w:pPr>
              <w:ind w:right="-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6D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Электри</w:t>
            </w:r>
            <w:r w:rsidR="0055034E" w:rsidRPr="001E6D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ческий ток и его использование. </w:t>
            </w:r>
          </w:p>
          <w:p w:rsidR="003D4190" w:rsidRPr="001E6D6C" w:rsidRDefault="003D4190" w:rsidP="001E6D6C">
            <w:pPr>
              <w:ind w:right="-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6D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Электрические цепи</w:t>
            </w:r>
          </w:p>
        </w:tc>
        <w:tc>
          <w:tcPr>
            <w:tcW w:w="1499" w:type="dxa"/>
          </w:tcPr>
          <w:p w:rsidR="003D4190" w:rsidRPr="001E6D6C" w:rsidRDefault="003D419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99" w:type="dxa"/>
          </w:tcPr>
          <w:p w:rsidR="003D4190" w:rsidRPr="00AF16F0" w:rsidRDefault="003D419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D4190" w:rsidRPr="00AF16F0" w:rsidTr="0055034E">
        <w:trPr>
          <w:trHeight w:val="270"/>
        </w:trPr>
        <w:tc>
          <w:tcPr>
            <w:tcW w:w="1049" w:type="dxa"/>
          </w:tcPr>
          <w:p w:rsidR="003D4190" w:rsidRPr="00AF16F0" w:rsidRDefault="003D419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4" w:type="dxa"/>
          </w:tcPr>
          <w:p w:rsidR="003D4190" w:rsidRPr="001E6D6C" w:rsidRDefault="003D4190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6D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Потребители и источники электроэнергии. </w:t>
            </w:r>
            <w:r w:rsidR="001E6D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55034E" w:rsidRPr="001E6D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Электроизмерительные приборы</w:t>
            </w:r>
          </w:p>
        </w:tc>
        <w:tc>
          <w:tcPr>
            <w:tcW w:w="1499" w:type="dxa"/>
          </w:tcPr>
          <w:p w:rsidR="003D4190" w:rsidRPr="001E6D6C" w:rsidRDefault="003D419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99" w:type="dxa"/>
          </w:tcPr>
          <w:p w:rsidR="003D4190" w:rsidRPr="0055034E" w:rsidRDefault="0055034E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D4190" w:rsidRPr="00AF16F0" w:rsidTr="0055034E">
        <w:trPr>
          <w:trHeight w:val="270"/>
        </w:trPr>
        <w:tc>
          <w:tcPr>
            <w:tcW w:w="1049" w:type="dxa"/>
          </w:tcPr>
          <w:p w:rsidR="003D4190" w:rsidRPr="00AF16F0" w:rsidRDefault="003D419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4" w:type="dxa"/>
          </w:tcPr>
          <w:p w:rsidR="003D4190" w:rsidRDefault="0055034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34E">
              <w:rPr>
                <w:rFonts w:ascii="Times New Roman" w:hAnsi="Times New Roman" w:cs="Times New Roman"/>
                <w:sz w:val="24"/>
                <w:szCs w:val="24"/>
              </w:rPr>
              <w:t>Электромонтажные</w:t>
            </w:r>
            <w:proofErr w:type="spellEnd"/>
            <w:r w:rsidRPr="0055034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5034E">
              <w:rPr>
                <w:rFonts w:ascii="Times New Roman" w:hAnsi="Times New Roman" w:cs="Times New Roman"/>
                <w:sz w:val="24"/>
                <w:szCs w:val="24"/>
              </w:rPr>
              <w:t>сборочныетехнологии</w:t>
            </w:r>
            <w:proofErr w:type="spellEnd"/>
            <w:r w:rsidRPr="005503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9" w:type="dxa"/>
          </w:tcPr>
          <w:p w:rsidR="003D4190" w:rsidRPr="00AF16F0" w:rsidRDefault="003D419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</w:tcPr>
          <w:p w:rsidR="003D4190" w:rsidRPr="0055034E" w:rsidRDefault="0055034E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D4190" w:rsidRPr="00AF16F0" w:rsidTr="0055034E">
        <w:tc>
          <w:tcPr>
            <w:tcW w:w="1049" w:type="dxa"/>
          </w:tcPr>
          <w:p w:rsidR="003D4190" w:rsidRPr="00AF16F0" w:rsidRDefault="003D419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4" w:type="dxa"/>
          </w:tcPr>
          <w:p w:rsidR="003D4190" w:rsidRDefault="0055034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Электроосветительныеприборы</w:t>
            </w:r>
            <w:proofErr w:type="spellEnd"/>
          </w:p>
        </w:tc>
        <w:tc>
          <w:tcPr>
            <w:tcW w:w="1499" w:type="dxa"/>
          </w:tcPr>
          <w:p w:rsidR="003D4190" w:rsidRPr="00AF16F0" w:rsidRDefault="003D419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</w:tcPr>
          <w:p w:rsidR="003D4190" w:rsidRPr="00AF16F0" w:rsidRDefault="003D419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5034E" w:rsidRPr="00AF16F0" w:rsidTr="0055034E">
        <w:tc>
          <w:tcPr>
            <w:tcW w:w="1049" w:type="dxa"/>
          </w:tcPr>
          <w:p w:rsidR="0055034E" w:rsidRPr="00AF16F0" w:rsidRDefault="0055034E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4" w:type="dxa"/>
          </w:tcPr>
          <w:p w:rsidR="0055034E" w:rsidRDefault="0055034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791A">
              <w:rPr>
                <w:rFonts w:ascii="Times New Roman" w:hAnsi="Times New Roman" w:cs="Times New Roman"/>
                <w:sz w:val="24"/>
                <w:szCs w:val="24"/>
              </w:rPr>
              <w:t>Бытовыеэлек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тронагревательныеприборы</w:t>
            </w:r>
            <w:proofErr w:type="spellEnd"/>
          </w:p>
        </w:tc>
        <w:tc>
          <w:tcPr>
            <w:tcW w:w="1499" w:type="dxa"/>
          </w:tcPr>
          <w:p w:rsidR="0055034E" w:rsidRPr="00AF16F0" w:rsidRDefault="0055034E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</w:tcPr>
          <w:p w:rsidR="0055034E" w:rsidRDefault="0055034E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5034E" w:rsidRPr="00AF16F0" w:rsidTr="0055034E">
        <w:tc>
          <w:tcPr>
            <w:tcW w:w="1049" w:type="dxa"/>
          </w:tcPr>
          <w:p w:rsidR="0055034E" w:rsidRPr="00AF16F0" w:rsidRDefault="0055034E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4" w:type="dxa"/>
          </w:tcPr>
          <w:p w:rsidR="0055034E" w:rsidRPr="004B209B" w:rsidRDefault="0055034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6D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Электротехнические устройства с элементами </w:t>
            </w:r>
            <w:r w:rsidR="004B20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E6D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автоматики. </w:t>
            </w:r>
            <w:r w:rsidRPr="004B20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Цифровые приборы.</w:t>
            </w:r>
          </w:p>
        </w:tc>
        <w:tc>
          <w:tcPr>
            <w:tcW w:w="1499" w:type="dxa"/>
          </w:tcPr>
          <w:p w:rsidR="0055034E" w:rsidRPr="004B209B" w:rsidRDefault="0055034E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499" w:type="dxa"/>
          </w:tcPr>
          <w:p w:rsidR="0055034E" w:rsidRPr="004B209B" w:rsidRDefault="0055034E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209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AF16F0" w:rsidRPr="00AF16F0" w:rsidTr="0055034E">
        <w:tc>
          <w:tcPr>
            <w:tcW w:w="1049" w:type="dxa"/>
          </w:tcPr>
          <w:p w:rsidR="00AF16F0" w:rsidRPr="004B209B" w:rsidRDefault="00E4641C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B209B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4</w:t>
            </w:r>
          </w:p>
        </w:tc>
        <w:tc>
          <w:tcPr>
            <w:tcW w:w="5524" w:type="dxa"/>
          </w:tcPr>
          <w:p w:rsidR="00AF16F0" w:rsidRPr="001E6D6C" w:rsidRDefault="00AF16F0" w:rsidP="00EC2D73">
            <w:pPr>
              <w:autoSpaceDE w:val="0"/>
              <w:autoSpaceDN w:val="0"/>
              <w:adjustRightInd w:val="0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1E6D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Современное производство и профессиональное самоопределение</w:t>
            </w:r>
          </w:p>
        </w:tc>
        <w:tc>
          <w:tcPr>
            <w:tcW w:w="1499" w:type="dxa"/>
          </w:tcPr>
          <w:p w:rsidR="00AF16F0" w:rsidRPr="004B209B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209B">
              <w:rPr>
                <w:rFonts w:ascii="Times New Roman" w:eastAsia="Times New Roman" w:hAnsi="Times New Roman" w:cs="Times New Roman"/>
                <w:lang w:val="ru-RU" w:eastAsia="ru-RU"/>
              </w:rPr>
              <w:t>4</w:t>
            </w:r>
          </w:p>
        </w:tc>
        <w:tc>
          <w:tcPr>
            <w:tcW w:w="1499" w:type="dxa"/>
          </w:tcPr>
          <w:p w:rsidR="00AF16F0" w:rsidRPr="004B209B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F16F0" w:rsidRPr="00AF16F0" w:rsidTr="0055034E">
        <w:tc>
          <w:tcPr>
            <w:tcW w:w="1049" w:type="dxa"/>
          </w:tcPr>
          <w:p w:rsidR="00AF16F0" w:rsidRPr="004B209B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5524" w:type="dxa"/>
          </w:tcPr>
          <w:p w:rsidR="00AF16F0" w:rsidRPr="001E6D6C" w:rsidRDefault="001E6D6C" w:rsidP="00EC2D73">
            <w:pPr>
              <w:autoSpaceDE w:val="0"/>
              <w:autoSpaceDN w:val="0"/>
              <w:adjustRightInd w:val="0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</w:t>
            </w:r>
            <w:r w:rsidR="00AF16F0" w:rsidRPr="001E6D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феры производства и разделение труда</w:t>
            </w:r>
          </w:p>
        </w:tc>
        <w:tc>
          <w:tcPr>
            <w:tcW w:w="1499" w:type="dxa"/>
          </w:tcPr>
          <w:p w:rsidR="00AF16F0" w:rsidRPr="001E6D6C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499" w:type="dxa"/>
          </w:tcPr>
          <w:p w:rsidR="00AF16F0" w:rsidRPr="004B209B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209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AF16F0" w:rsidRPr="00AF16F0" w:rsidTr="0055034E">
        <w:tc>
          <w:tcPr>
            <w:tcW w:w="1049" w:type="dxa"/>
          </w:tcPr>
          <w:p w:rsidR="00AF16F0" w:rsidRPr="004B209B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5524" w:type="dxa"/>
          </w:tcPr>
          <w:p w:rsidR="00AF16F0" w:rsidRPr="001E6D6C" w:rsidRDefault="001E6D6C" w:rsidP="00EC2D73">
            <w:pPr>
              <w:autoSpaceDE w:val="0"/>
              <w:autoSpaceDN w:val="0"/>
              <w:adjustRightInd w:val="0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</w:t>
            </w:r>
            <w:r w:rsidR="00AF16F0" w:rsidRPr="001E6D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рофессиональное образов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ание и </w:t>
            </w:r>
            <w:r w:rsidR="004B209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профессиональная карьера</w:t>
            </w:r>
          </w:p>
        </w:tc>
        <w:tc>
          <w:tcPr>
            <w:tcW w:w="1499" w:type="dxa"/>
          </w:tcPr>
          <w:p w:rsidR="00AF16F0" w:rsidRPr="001E6D6C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499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16F0" w:rsidRPr="00AF16F0" w:rsidTr="0055034E">
        <w:tc>
          <w:tcPr>
            <w:tcW w:w="1049" w:type="dxa"/>
          </w:tcPr>
          <w:p w:rsidR="00AF16F0" w:rsidRPr="00AF16F0" w:rsidRDefault="00E4641C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5524" w:type="dxa"/>
          </w:tcPr>
          <w:p w:rsidR="00AF16F0" w:rsidRPr="001E6D6C" w:rsidRDefault="00AF16F0" w:rsidP="00EC2D73">
            <w:pPr>
              <w:autoSpaceDE w:val="0"/>
              <w:autoSpaceDN w:val="0"/>
              <w:adjustRightInd w:val="0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1E6D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Технологии исследовательской и опытнической деятельности</w:t>
            </w:r>
          </w:p>
        </w:tc>
        <w:tc>
          <w:tcPr>
            <w:tcW w:w="1499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6F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499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16F0" w:rsidRPr="00AF16F0" w:rsidTr="0055034E">
        <w:tc>
          <w:tcPr>
            <w:tcW w:w="1049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4" w:type="dxa"/>
          </w:tcPr>
          <w:p w:rsidR="00AF16F0" w:rsidRPr="00AF16F0" w:rsidRDefault="001E6D6C" w:rsidP="00EC2D73">
            <w:pPr>
              <w:autoSpaceDE w:val="0"/>
              <w:autoSpaceDN w:val="0"/>
              <w:adjustRightInd w:val="0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proofErr w:type="spellStart"/>
            <w:r w:rsidR="00AF16F0" w:rsidRPr="00AF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сследовательская</w:t>
            </w:r>
            <w:proofErr w:type="spellEnd"/>
            <w:r w:rsidR="00AF16F0" w:rsidRPr="00AF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="00AF16F0" w:rsidRPr="00AF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созидательнаядеятельность</w:t>
            </w:r>
            <w:proofErr w:type="spellEnd"/>
          </w:p>
        </w:tc>
        <w:tc>
          <w:tcPr>
            <w:tcW w:w="1499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DB07FC" w:rsidRPr="00AF16F0" w:rsidTr="0055034E">
        <w:tc>
          <w:tcPr>
            <w:tcW w:w="1049" w:type="dxa"/>
          </w:tcPr>
          <w:p w:rsidR="00DB07FC" w:rsidRPr="00AF16F0" w:rsidRDefault="00DB07FC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4" w:type="dxa"/>
          </w:tcPr>
          <w:p w:rsidR="00DB07FC" w:rsidRPr="00DB07FC" w:rsidRDefault="00DB07FC" w:rsidP="00EC2D73">
            <w:pPr>
              <w:autoSpaceDE w:val="0"/>
              <w:autoSpaceDN w:val="0"/>
              <w:adjustRightInd w:val="0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B07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Резерв</w:t>
            </w:r>
            <w:proofErr w:type="spellEnd"/>
          </w:p>
        </w:tc>
        <w:tc>
          <w:tcPr>
            <w:tcW w:w="1499" w:type="dxa"/>
          </w:tcPr>
          <w:p w:rsidR="00DB07FC" w:rsidRPr="00AF16F0" w:rsidRDefault="00DB07FC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9" w:type="dxa"/>
          </w:tcPr>
          <w:p w:rsidR="00DB07FC" w:rsidRPr="00AF16F0" w:rsidRDefault="00DB07FC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16F0" w:rsidRPr="00AF16F0" w:rsidTr="0055034E">
        <w:tc>
          <w:tcPr>
            <w:tcW w:w="1049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F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  <w:proofErr w:type="spellEnd"/>
          </w:p>
        </w:tc>
        <w:tc>
          <w:tcPr>
            <w:tcW w:w="5524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99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99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</w:tr>
    </w:tbl>
    <w:p w:rsidR="00AF16F0" w:rsidRPr="00AF16F0" w:rsidRDefault="00AF16F0" w:rsidP="00EC2D73">
      <w:pPr>
        <w:widowControl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034E" w:rsidRDefault="0055034E" w:rsidP="00EC2D73">
      <w:pPr>
        <w:widowControl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C1A54" w:rsidRDefault="00EC1A54" w:rsidP="00EC2D73">
      <w:pPr>
        <w:widowControl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F16F0">
        <w:rPr>
          <w:rFonts w:ascii="Times New Roman" w:eastAsia="Times New Roman" w:hAnsi="Times New Roman" w:cs="Times New Roman"/>
          <w:b/>
          <w:lang w:eastAsia="ru-RU"/>
        </w:rPr>
        <w:t xml:space="preserve">Контроль уровня </w:t>
      </w:r>
      <w:proofErr w:type="spellStart"/>
      <w:r w:rsidRPr="00AF16F0">
        <w:rPr>
          <w:rFonts w:ascii="Times New Roman" w:eastAsia="Times New Roman" w:hAnsi="Times New Roman" w:cs="Times New Roman"/>
          <w:b/>
          <w:lang w:eastAsia="ru-RU"/>
        </w:rPr>
        <w:t>обученности</w:t>
      </w:r>
      <w:proofErr w:type="spellEnd"/>
    </w:p>
    <w:p w:rsidR="00CF6A14" w:rsidRPr="00AF16F0" w:rsidRDefault="00CF6A14" w:rsidP="00EC2D73">
      <w:pPr>
        <w:widowControl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1"/>
        <w:tblW w:w="0" w:type="auto"/>
        <w:jc w:val="center"/>
        <w:tblInd w:w="392" w:type="dxa"/>
        <w:tblLook w:val="04A0"/>
      </w:tblPr>
      <w:tblGrid>
        <w:gridCol w:w="481"/>
        <w:gridCol w:w="4239"/>
        <w:gridCol w:w="2273"/>
        <w:gridCol w:w="2186"/>
      </w:tblGrid>
      <w:tr w:rsidR="00EC1A54" w:rsidRPr="00AF16F0" w:rsidTr="00CF6A14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F16F0">
              <w:rPr>
                <w:rFonts w:ascii="Times New Roman" w:eastAsia="Times New Roman" w:hAnsi="Times New Roman" w:cs="Times New Roman"/>
                <w:lang w:val="ru-RU" w:eastAsia="ru-RU"/>
              </w:rPr>
              <w:t>№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F16F0">
              <w:rPr>
                <w:rFonts w:ascii="Times New Roman" w:eastAsia="Times New Roman" w:hAnsi="Times New Roman" w:cs="Times New Roman"/>
                <w:lang w:val="ru-RU" w:eastAsia="ru-RU"/>
              </w:rPr>
              <w:t>Перечень контрольных и тестовых работ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F16F0">
              <w:rPr>
                <w:rFonts w:ascii="Times New Roman" w:eastAsia="Times New Roman" w:hAnsi="Times New Roman" w:cs="Times New Roman"/>
                <w:lang w:eastAsia="ru-RU"/>
              </w:rPr>
              <w:t>Кол.часов</w:t>
            </w:r>
            <w:proofErr w:type="spellEnd"/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F16F0">
              <w:rPr>
                <w:rFonts w:ascii="Times New Roman" w:eastAsia="Times New Roman" w:hAnsi="Times New Roman" w:cs="Times New Roman"/>
                <w:lang w:eastAsia="ru-RU"/>
              </w:rPr>
              <w:t>Датапроведения</w:t>
            </w:r>
            <w:proofErr w:type="spellEnd"/>
          </w:p>
        </w:tc>
      </w:tr>
      <w:tr w:rsidR="00EC1A54" w:rsidRPr="00AF16F0" w:rsidTr="00CF6A14">
        <w:trPr>
          <w:trHeight w:val="465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16F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A54" w:rsidRPr="00AF16F0" w:rsidRDefault="00DB07FC" w:rsidP="00EC2D73">
            <w:pPr>
              <w:ind w:right="-2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Б</w:t>
            </w:r>
            <w:r w:rsidRPr="00DB07FC">
              <w:rPr>
                <w:rFonts w:ascii="Times New Roman" w:eastAsia="Calibri" w:hAnsi="Times New Roman" w:cs="Times New Roman"/>
                <w:lang w:val="ru-RU"/>
              </w:rPr>
              <w:t xml:space="preserve">юджет </w:t>
            </w:r>
            <w:proofErr w:type="spellStart"/>
            <w:r w:rsidRPr="00DB07FC">
              <w:rPr>
                <w:rFonts w:ascii="Times New Roman" w:eastAsia="Calibri" w:hAnsi="Times New Roman" w:cs="Times New Roman"/>
                <w:lang w:val="ru-RU"/>
              </w:rPr>
              <w:t>семьи</w:t>
            </w:r>
            <w:proofErr w:type="gramStart"/>
            <w:r>
              <w:rPr>
                <w:rFonts w:ascii="Times New Roman" w:eastAsia="Calibri" w:hAnsi="Times New Roman" w:cs="Times New Roman"/>
                <w:lang w:val="ru-RU"/>
              </w:rPr>
              <w:t>.</w:t>
            </w:r>
            <w:r w:rsidR="00EC1A54" w:rsidRPr="00AF16F0">
              <w:rPr>
                <w:rFonts w:ascii="Times New Roman" w:eastAsia="Calibri" w:hAnsi="Times New Roman" w:cs="Times New Roman"/>
                <w:lang w:val="ru-RU"/>
              </w:rPr>
              <w:t>З</w:t>
            </w:r>
            <w:proofErr w:type="gramEnd"/>
            <w:r w:rsidR="00EC1A54" w:rsidRPr="00AF16F0">
              <w:rPr>
                <w:rFonts w:ascii="Times New Roman" w:eastAsia="Calibri" w:hAnsi="Times New Roman" w:cs="Times New Roman"/>
                <w:lang w:val="ru-RU"/>
              </w:rPr>
              <w:t>ачет</w:t>
            </w:r>
            <w:proofErr w:type="spellEnd"/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A54" w:rsidRPr="00AF16F0" w:rsidRDefault="00DB07FC" w:rsidP="00EC2D73">
            <w:pPr>
              <w:ind w:right="-2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EC1A54" w:rsidRPr="00AF16F0" w:rsidTr="00CF6A14">
        <w:trPr>
          <w:trHeight w:val="285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F16F0">
              <w:rPr>
                <w:rFonts w:ascii="Times New Roman" w:eastAsia="Times New Roman" w:hAnsi="Times New Roman" w:cs="Times New Roman"/>
                <w:lang w:val="ru-RU" w:eastAsia="ru-RU"/>
              </w:rPr>
              <w:t>2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A54" w:rsidRPr="00AF16F0" w:rsidRDefault="00DB07FC" w:rsidP="00EC2D73">
            <w:pPr>
              <w:ind w:right="-2"/>
              <w:rPr>
                <w:rFonts w:ascii="Times New Roman" w:eastAsia="Calibri" w:hAnsi="Times New Roman" w:cs="Times New Roman"/>
                <w:lang w:val="ru-RU"/>
              </w:rPr>
            </w:pPr>
            <w:r w:rsidRPr="00DB07FC">
              <w:rPr>
                <w:rFonts w:ascii="Times New Roman" w:eastAsia="Calibri" w:hAnsi="Times New Roman" w:cs="Times New Roman"/>
                <w:lang w:val="ru-RU"/>
              </w:rPr>
              <w:t>Технологии домашнего хозяйства</w:t>
            </w:r>
            <w:r>
              <w:rPr>
                <w:rFonts w:ascii="Times New Roman" w:eastAsia="Calibri" w:hAnsi="Times New Roman" w:cs="Times New Roman"/>
                <w:lang w:val="ru-RU"/>
              </w:rPr>
              <w:t xml:space="preserve">. </w:t>
            </w:r>
            <w:r w:rsidR="00EC1A54" w:rsidRPr="00AF16F0">
              <w:rPr>
                <w:rFonts w:ascii="Times New Roman" w:eastAsia="Calibri" w:hAnsi="Times New Roman" w:cs="Times New Roman"/>
                <w:lang w:val="ru-RU"/>
              </w:rPr>
              <w:t>Зачет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A54" w:rsidRPr="00AF16F0" w:rsidRDefault="00CF6A14" w:rsidP="00EC2D73">
            <w:pPr>
              <w:ind w:right="-2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EC1A54" w:rsidRPr="00AF16F0" w:rsidTr="00CF6A14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F16F0">
              <w:rPr>
                <w:rFonts w:ascii="Times New Roman" w:eastAsia="Times New Roman" w:hAnsi="Times New Roman" w:cs="Times New Roman"/>
                <w:lang w:val="ru-RU" w:eastAsia="ru-RU"/>
              </w:rPr>
              <w:t>3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A54" w:rsidRPr="00AF16F0" w:rsidRDefault="00CF6A14" w:rsidP="00EC2D73">
            <w:pPr>
              <w:ind w:right="-2"/>
              <w:rPr>
                <w:rFonts w:ascii="Times New Roman" w:eastAsia="Calibri" w:hAnsi="Times New Roman" w:cs="Times New Roman"/>
                <w:lang w:val="ru-RU"/>
              </w:rPr>
            </w:pPr>
            <w:r w:rsidRPr="00CF6A14">
              <w:rPr>
                <w:rFonts w:ascii="Times New Roman" w:eastAsia="Calibri" w:hAnsi="Times New Roman" w:cs="Times New Roman"/>
                <w:lang w:val="ru-RU"/>
              </w:rPr>
              <w:t xml:space="preserve">Практический тест </w:t>
            </w:r>
            <w:r w:rsidR="00DB07FC">
              <w:rPr>
                <w:rFonts w:ascii="Times New Roman" w:eastAsia="Calibri" w:hAnsi="Times New Roman" w:cs="Times New Roman"/>
                <w:lang w:val="ru-RU"/>
              </w:rPr>
              <w:t>«</w:t>
            </w:r>
            <w:r w:rsidR="00DB07FC" w:rsidRPr="00DB07FC">
              <w:rPr>
                <w:rFonts w:ascii="Times New Roman" w:eastAsia="Calibri" w:hAnsi="Times New Roman" w:cs="Times New Roman"/>
                <w:lang w:val="ru-RU"/>
              </w:rPr>
              <w:t>Электротехника</w:t>
            </w:r>
            <w:r w:rsidR="00DB07FC">
              <w:rPr>
                <w:rFonts w:ascii="Times New Roman" w:eastAsia="Calibri" w:hAnsi="Times New Roman" w:cs="Times New Roman"/>
                <w:lang w:val="ru-RU"/>
              </w:rPr>
              <w:t>»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F16F0"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EC1A54" w:rsidRPr="00AF16F0" w:rsidTr="00CF6A14">
        <w:trPr>
          <w:trHeight w:val="324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F16F0">
              <w:rPr>
                <w:rFonts w:ascii="Times New Roman" w:eastAsia="Times New Roman" w:hAnsi="Times New Roman" w:cs="Times New Roman"/>
                <w:lang w:val="ru-RU" w:eastAsia="ru-RU"/>
              </w:rPr>
              <w:t>4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A54" w:rsidRPr="00AF16F0" w:rsidRDefault="00DB07FC" w:rsidP="00EC2D73">
            <w:pPr>
              <w:ind w:right="-2"/>
              <w:rPr>
                <w:rFonts w:ascii="Times New Roman" w:eastAsia="Calibri" w:hAnsi="Times New Roman" w:cs="Times New Roman"/>
                <w:lang w:val="ru-RU"/>
              </w:rPr>
            </w:pPr>
            <w:r w:rsidRPr="00DB07FC">
              <w:rPr>
                <w:rFonts w:ascii="Times New Roman" w:eastAsia="Calibri" w:hAnsi="Times New Roman" w:cs="Times New Roman"/>
                <w:lang w:val="ru-RU"/>
              </w:rPr>
              <w:t xml:space="preserve">Тестовая  работа </w:t>
            </w:r>
            <w:r>
              <w:rPr>
                <w:rFonts w:ascii="Times New Roman" w:eastAsia="Calibri" w:hAnsi="Times New Roman" w:cs="Times New Roman"/>
                <w:lang w:val="ru-RU"/>
              </w:rPr>
              <w:t>«</w:t>
            </w:r>
            <w:r w:rsidRPr="00DB07FC">
              <w:rPr>
                <w:rFonts w:ascii="Times New Roman" w:eastAsia="Calibri" w:hAnsi="Times New Roman" w:cs="Times New Roman"/>
                <w:lang w:val="ru-RU"/>
              </w:rPr>
              <w:t>Современное производство и профессиональное самоопределение</w:t>
            </w:r>
            <w:r>
              <w:rPr>
                <w:rFonts w:ascii="Times New Roman" w:eastAsia="Calibri" w:hAnsi="Times New Roman" w:cs="Times New Roman"/>
                <w:lang w:val="ru-RU"/>
              </w:rPr>
              <w:t>»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A54" w:rsidRPr="00DB07FC" w:rsidRDefault="00EC1A54" w:rsidP="00EC2D73">
            <w:pPr>
              <w:ind w:right="-2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B07FC"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A54" w:rsidRPr="00DB07FC" w:rsidRDefault="00EC1A54" w:rsidP="00EC2D73">
            <w:pPr>
              <w:ind w:right="-2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EC1A54" w:rsidRPr="00AF16F0" w:rsidTr="00CF6A14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A54" w:rsidRPr="00AF16F0" w:rsidRDefault="00CF6A14" w:rsidP="00EC2D73">
            <w:pPr>
              <w:ind w:right="-2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lastRenderedPageBreak/>
              <w:t>5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A54" w:rsidRPr="00AF16F0" w:rsidRDefault="00EC1A54" w:rsidP="00EC2D73">
            <w:pPr>
              <w:ind w:right="-2"/>
              <w:rPr>
                <w:rFonts w:ascii="Times New Roman" w:eastAsia="Calibri" w:hAnsi="Times New Roman" w:cs="Times New Roman"/>
                <w:lang w:val="ru-RU"/>
              </w:rPr>
            </w:pPr>
            <w:r w:rsidRPr="00AF16F0">
              <w:rPr>
                <w:rFonts w:ascii="Times New Roman" w:eastAsia="Calibri" w:hAnsi="Times New Roman" w:cs="Times New Roman"/>
                <w:lang w:val="ru-RU"/>
              </w:rPr>
              <w:t xml:space="preserve">Защита проекта 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16F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sz w:val="28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sz w:val="28"/>
        </w:rPr>
        <w:sectPr w:rsidR="00EC1A54" w:rsidRPr="00AF16F0" w:rsidSect="00EC1A54">
          <w:footerReference w:type="default" r:id="rId8"/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tbl>
      <w:tblPr>
        <w:tblStyle w:val="a8"/>
        <w:tblW w:w="0" w:type="auto"/>
        <w:tblLayout w:type="fixed"/>
        <w:tblLook w:val="04A0"/>
      </w:tblPr>
      <w:tblGrid>
        <w:gridCol w:w="683"/>
        <w:gridCol w:w="666"/>
        <w:gridCol w:w="691"/>
        <w:gridCol w:w="2932"/>
        <w:gridCol w:w="981"/>
        <w:gridCol w:w="5602"/>
        <w:gridCol w:w="1157"/>
        <w:gridCol w:w="1976"/>
      </w:tblGrid>
      <w:tr w:rsidR="00E60A14" w:rsidRPr="00AF16F0" w:rsidTr="00E60A14">
        <w:trPr>
          <w:trHeight w:val="525"/>
        </w:trPr>
        <w:tc>
          <w:tcPr>
            <w:tcW w:w="146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14" w:rsidRPr="00247E44" w:rsidRDefault="00E60A14" w:rsidP="00EC2D73">
            <w:pPr>
              <w:ind w:right="-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6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Календарно-тема</w:t>
            </w:r>
            <w:r w:rsidR="00247E44">
              <w:rPr>
                <w:rFonts w:ascii="Times New Roman" w:hAnsi="Times New Roman" w:cs="Times New Roman"/>
                <w:b/>
                <w:sz w:val="28"/>
                <w:szCs w:val="28"/>
              </w:rPr>
              <w:t>тическое планирование</w:t>
            </w:r>
          </w:p>
        </w:tc>
      </w:tr>
      <w:tr w:rsidR="00E60A14" w:rsidRPr="00AF16F0" w:rsidTr="00247E44">
        <w:trPr>
          <w:trHeight w:val="70"/>
        </w:trPr>
        <w:tc>
          <w:tcPr>
            <w:tcW w:w="146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D31" w:rsidRPr="00AF16F0" w:rsidRDefault="00C9617C" w:rsidP="00EC2D73">
            <w:pPr>
              <w:ind w:right="-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Раздел</w:t>
            </w:r>
            <w:r w:rsidRPr="00C9617C">
              <w:rPr>
                <w:rFonts w:ascii="Times New Roman" w:hAnsi="Times New Roman" w:cs="Times New Roman"/>
                <w:b/>
              </w:rPr>
              <w:t xml:space="preserve"> «Семейная экономика» </w:t>
            </w:r>
            <w:r w:rsidR="007F5D31" w:rsidRPr="00AF16F0">
              <w:rPr>
                <w:rFonts w:ascii="Times New Roman" w:hAnsi="Times New Roman" w:cs="Times New Roman"/>
                <w:b/>
              </w:rPr>
              <w:t>(</w:t>
            </w:r>
            <w:r w:rsidR="00002E9C" w:rsidRPr="00AF16F0">
              <w:rPr>
                <w:rFonts w:ascii="Times New Roman" w:hAnsi="Times New Roman" w:cs="Times New Roman"/>
                <w:b/>
              </w:rPr>
              <w:t>6</w:t>
            </w:r>
            <w:r w:rsidR="007F5D31" w:rsidRPr="00AF16F0">
              <w:rPr>
                <w:rFonts w:ascii="Times New Roman" w:hAnsi="Times New Roman" w:cs="Times New Roman"/>
                <w:b/>
              </w:rPr>
              <w:t xml:space="preserve"> ч)</w:t>
            </w:r>
          </w:p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</w:rPr>
            </w:pPr>
            <w:r w:rsidRPr="00AF16F0">
              <w:rPr>
                <w:rFonts w:ascii="Times New Roman" w:hAnsi="Times New Roman" w:cs="Times New Roman"/>
                <w:b/>
              </w:rPr>
              <w:t>Основная цель:</w:t>
            </w:r>
            <w:r w:rsidRPr="00AF16F0">
              <w:rPr>
                <w:rFonts w:ascii="Times New Roman" w:hAnsi="Times New Roman" w:cs="Times New Roman"/>
              </w:rPr>
              <w:t xml:space="preserve"> Ознакомить </w:t>
            </w:r>
            <w:r w:rsidR="00E55CF8">
              <w:rPr>
                <w:rFonts w:ascii="Times New Roman" w:hAnsi="Times New Roman" w:cs="Times New Roman"/>
              </w:rPr>
              <w:t>обучающихся с понятиями «потребности: рациональные, ложные», «уровень благосостояния семьи»</w:t>
            </w:r>
            <w:r w:rsidR="00A26852">
              <w:rPr>
                <w:rFonts w:ascii="Times New Roman" w:hAnsi="Times New Roman" w:cs="Times New Roman"/>
              </w:rPr>
              <w:t>, с технологией семейных покупок. Изучение технологии построения семейного бюджета.</w:t>
            </w:r>
          </w:p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</w:rPr>
            </w:pPr>
            <w:r w:rsidRPr="00AF16F0">
              <w:rPr>
                <w:rFonts w:ascii="Times New Roman" w:hAnsi="Times New Roman" w:cs="Times New Roman"/>
              </w:rPr>
              <w:t xml:space="preserve">Планируемые результаты: </w:t>
            </w:r>
          </w:p>
          <w:p w:rsidR="00C9617C" w:rsidRDefault="00E60A14" w:rsidP="00EC2D73">
            <w:pPr>
              <w:ind w:right="-2"/>
              <w:rPr>
                <w:rFonts w:ascii="Times New Roman" w:hAnsi="Times New Roman" w:cs="Times New Roman"/>
                <w:b/>
              </w:rPr>
            </w:pPr>
            <w:r w:rsidRPr="00AF16F0">
              <w:rPr>
                <w:rFonts w:ascii="Times New Roman" w:hAnsi="Times New Roman" w:cs="Times New Roman"/>
                <w:b/>
              </w:rPr>
              <w:t>Предметные</w:t>
            </w:r>
            <w:r w:rsidR="00C9617C">
              <w:rPr>
                <w:rFonts w:ascii="Times New Roman" w:hAnsi="Times New Roman" w:cs="Times New Roman"/>
                <w:b/>
              </w:rPr>
              <w:t>:</w:t>
            </w:r>
          </w:p>
          <w:p w:rsidR="00E60A14" w:rsidRPr="000367C8" w:rsidRDefault="00E60A14" w:rsidP="00EC2D73">
            <w:pPr>
              <w:ind w:right="-2"/>
              <w:rPr>
                <w:rFonts w:ascii="Times New Roman" w:hAnsi="Times New Roman" w:cs="Times New Roman"/>
                <w:i/>
              </w:rPr>
            </w:pPr>
            <w:r w:rsidRPr="000367C8">
              <w:rPr>
                <w:rFonts w:ascii="Times New Roman" w:hAnsi="Times New Roman" w:cs="Times New Roman"/>
                <w:i/>
              </w:rPr>
              <w:t xml:space="preserve">Обучающиеся научатся: </w:t>
            </w:r>
          </w:p>
          <w:p w:rsidR="00E60A14" w:rsidRPr="00AF16F0" w:rsidRDefault="004E6DEF" w:rsidP="00EC2D73">
            <w:pPr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FD4E02" w:rsidRPr="00FD4E02">
              <w:rPr>
                <w:rFonts w:ascii="Times New Roman" w:hAnsi="Times New Roman" w:cs="Times New Roman"/>
              </w:rPr>
              <w:t xml:space="preserve">ести учёт доходов </w:t>
            </w:r>
            <w:proofErr w:type="spellStart"/>
            <w:r w:rsidR="00FD4E02" w:rsidRPr="00FD4E02">
              <w:rPr>
                <w:rFonts w:ascii="Times New Roman" w:hAnsi="Times New Roman" w:cs="Times New Roman"/>
              </w:rPr>
              <w:t>ирасходов</w:t>
            </w:r>
            <w:proofErr w:type="spellEnd"/>
            <w:r w:rsidR="00FD4E02" w:rsidRPr="00FD4E02">
              <w:rPr>
                <w:rFonts w:ascii="Times New Roman" w:hAnsi="Times New Roman" w:cs="Times New Roman"/>
              </w:rPr>
              <w:t xml:space="preserve"> семьи; планировать расходы семьи с учётом её состава</w:t>
            </w:r>
          </w:p>
          <w:p w:rsidR="00E60A14" w:rsidRPr="000367C8" w:rsidRDefault="00E60A14" w:rsidP="00EC2D73">
            <w:pPr>
              <w:ind w:right="-2"/>
              <w:rPr>
                <w:rFonts w:ascii="Times New Roman" w:hAnsi="Times New Roman" w:cs="Times New Roman"/>
                <w:i/>
              </w:rPr>
            </w:pPr>
            <w:proofErr w:type="gramStart"/>
            <w:r w:rsidRPr="000367C8">
              <w:rPr>
                <w:rFonts w:ascii="Times New Roman" w:hAnsi="Times New Roman" w:cs="Times New Roman"/>
                <w:i/>
              </w:rPr>
              <w:t>Обучающиеся</w:t>
            </w:r>
            <w:proofErr w:type="gramEnd"/>
            <w:r w:rsidRPr="000367C8">
              <w:rPr>
                <w:rFonts w:ascii="Times New Roman" w:hAnsi="Times New Roman" w:cs="Times New Roman"/>
                <w:i/>
              </w:rPr>
              <w:t xml:space="preserve"> получат возможность: </w:t>
            </w:r>
          </w:p>
          <w:p w:rsidR="00FD4E02" w:rsidRDefault="004E6DEF" w:rsidP="00EC2D73">
            <w:pPr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E60A14" w:rsidRPr="00AF16F0">
              <w:rPr>
                <w:rFonts w:ascii="Times New Roman" w:hAnsi="Times New Roman" w:cs="Times New Roman"/>
              </w:rPr>
              <w:t xml:space="preserve">риобрести опыт </w:t>
            </w:r>
            <w:r w:rsidR="00FD4E02">
              <w:rPr>
                <w:rFonts w:ascii="Times New Roman" w:hAnsi="Times New Roman" w:cs="Times New Roman"/>
              </w:rPr>
              <w:t>составления</w:t>
            </w:r>
            <w:r w:rsidR="00FD4E02" w:rsidRPr="00FD4E02">
              <w:rPr>
                <w:rFonts w:ascii="Times New Roman" w:hAnsi="Times New Roman" w:cs="Times New Roman"/>
              </w:rPr>
              <w:t xml:space="preserve"> бюджет</w:t>
            </w:r>
            <w:r w:rsidR="00FD4E02">
              <w:rPr>
                <w:rFonts w:ascii="Times New Roman" w:hAnsi="Times New Roman" w:cs="Times New Roman"/>
              </w:rPr>
              <w:t>а</w:t>
            </w:r>
            <w:r w:rsidR="00FD4E02" w:rsidRPr="00FD4E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D4E02" w:rsidRPr="00FD4E02">
              <w:rPr>
                <w:rFonts w:ascii="Times New Roman" w:hAnsi="Times New Roman" w:cs="Times New Roman"/>
              </w:rPr>
              <w:t>семьи</w:t>
            </w:r>
            <w:proofErr w:type="gramStart"/>
            <w:r w:rsidR="00FD4E02" w:rsidRPr="00FD4E02">
              <w:rPr>
                <w:rFonts w:ascii="Times New Roman" w:hAnsi="Times New Roman" w:cs="Times New Roman"/>
              </w:rPr>
              <w:t>,р</w:t>
            </w:r>
            <w:proofErr w:type="gramEnd"/>
            <w:r w:rsidR="00FD4E02" w:rsidRPr="00FD4E02">
              <w:rPr>
                <w:rFonts w:ascii="Times New Roman" w:hAnsi="Times New Roman" w:cs="Times New Roman"/>
              </w:rPr>
              <w:t>ационально</w:t>
            </w:r>
            <w:proofErr w:type="spellEnd"/>
            <w:r w:rsidR="00FD4E02" w:rsidRPr="00FD4E02">
              <w:rPr>
                <w:rFonts w:ascii="Times New Roman" w:hAnsi="Times New Roman" w:cs="Times New Roman"/>
              </w:rPr>
              <w:t xml:space="preserve"> планирова</w:t>
            </w:r>
            <w:r w:rsidR="00FD4E02">
              <w:rPr>
                <w:rFonts w:ascii="Times New Roman" w:hAnsi="Times New Roman" w:cs="Times New Roman"/>
              </w:rPr>
              <w:t>ть бюджет.</w:t>
            </w:r>
          </w:p>
          <w:p w:rsidR="00247E44" w:rsidRPr="00247E44" w:rsidRDefault="00247E44" w:rsidP="00EC2D73">
            <w:pPr>
              <w:ind w:right="-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47E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:rsidR="00247E44" w:rsidRPr="000367C8" w:rsidRDefault="00247E44" w:rsidP="00EC2D73">
            <w:pPr>
              <w:ind w:right="-2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367C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Обучающиеся научатся: </w:t>
            </w:r>
          </w:p>
          <w:p w:rsidR="0014418D" w:rsidRDefault="0014418D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18D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навыки мышления и способность решать творческие задачи данной темы</w:t>
            </w:r>
          </w:p>
          <w:p w:rsidR="00247E44" w:rsidRPr="000367C8" w:rsidRDefault="00247E44" w:rsidP="00EC2D73">
            <w:pPr>
              <w:ind w:right="-2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gramStart"/>
            <w:r w:rsidRPr="000367C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Обучающиеся</w:t>
            </w:r>
            <w:proofErr w:type="gramEnd"/>
            <w:r w:rsidRPr="000367C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получат возможность научиться: </w:t>
            </w:r>
          </w:p>
          <w:p w:rsidR="0014418D" w:rsidRDefault="0014418D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18D">
              <w:rPr>
                <w:rFonts w:ascii="Times New Roman" w:eastAsia="Calibri" w:hAnsi="Times New Roman" w:cs="Times New Roman"/>
                <w:sz w:val="24"/>
                <w:szCs w:val="24"/>
              </w:rPr>
              <w:t>Способы защиты прав потребителей. Технология ведения бизнеса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Оценка возможностей предприни</w:t>
            </w:r>
            <w:r w:rsidRPr="001441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мательской деятельности для пополнения семейного бюджета </w:t>
            </w:r>
          </w:p>
          <w:p w:rsidR="000367C8" w:rsidRDefault="00247E44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Познавательные.</w:t>
            </w:r>
          </w:p>
          <w:p w:rsidR="00247E44" w:rsidRPr="000367C8" w:rsidRDefault="00247E44" w:rsidP="00EC2D73">
            <w:pPr>
              <w:ind w:right="-2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367C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Обучающиеся научатся: </w:t>
            </w:r>
          </w:p>
          <w:p w:rsidR="00247E44" w:rsidRPr="00247E44" w:rsidRDefault="00247E44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Самостоятельно выделять и формировать цель. </w:t>
            </w:r>
          </w:p>
          <w:p w:rsidR="00247E44" w:rsidRPr="00247E44" w:rsidRDefault="00247E44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="0014418D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14418D" w:rsidRPr="0014418D">
              <w:rPr>
                <w:rFonts w:ascii="Times New Roman" w:eastAsia="Calibri" w:hAnsi="Times New Roman" w:cs="Times New Roman"/>
                <w:sz w:val="24"/>
                <w:szCs w:val="24"/>
              </w:rPr>
              <w:t>римен</w:t>
            </w:r>
            <w:r w:rsidR="0014418D">
              <w:rPr>
                <w:rFonts w:ascii="Times New Roman" w:eastAsia="Calibri" w:hAnsi="Times New Roman" w:cs="Times New Roman"/>
                <w:sz w:val="24"/>
                <w:szCs w:val="24"/>
              </w:rPr>
              <w:t>ять элементы прикладной экономики.</w:t>
            </w:r>
          </w:p>
          <w:p w:rsidR="00247E44" w:rsidRPr="000367C8" w:rsidRDefault="00247E44" w:rsidP="00EC2D73">
            <w:pPr>
              <w:ind w:right="-2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gramStart"/>
            <w:r w:rsidRPr="000367C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Обучающиеся</w:t>
            </w:r>
            <w:proofErr w:type="gramEnd"/>
            <w:r w:rsidRPr="000367C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получат возможность научиться</w:t>
            </w:r>
          </w:p>
          <w:p w:rsidR="000316E5" w:rsidRPr="00247E44" w:rsidRDefault="00247E44" w:rsidP="00EC2D73">
            <w:pPr>
              <w:ind w:right="-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="0014418D">
              <w:rPr>
                <w:rFonts w:ascii="Times New Roman" w:eastAsia="Calibri" w:hAnsi="Times New Roman" w:cs="Times New Roman"/>
                <w:sz w:val="24"/>
                <w:szCs w:val="24"/>
              </w:rPr>
              <w:t>Давать э</w:t>
            </w:r>
            <w:r w:rsidR="0014418D" w:rsidRPr="0014418D">
              <w:rPr>
                <w:rFonts w:ascii="Times New Roman" w:eastAsia="Calibri" w:hAnsi="Times New Roman" w:cs="Times New Roman"/>
                <w:sz w:val="24"/>
                <w:szCs w:val="24"/>
              </w:rPr>
              <w:t>кономическ</w:t>
            </w:r>
            <w:r w:rsidR="0014418D">
              <w:rPr>
                <w:rFonts w:ascii="Times New Roman" w:eastAsia="Calibri" w:hAnsi="Times New Roman" w:cs="Times New Roman"/>
                <w:sz w:val="24"/>
                <w:szCs w:val="24"/>
              </w:rPr>
              <w:t>ую</w:t>
            </w:r>
            <w:r w:rsidR="0014418D" w:rsidRPr="001441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оценк</w:t>
            </w:r>
            <w:r w:rsidR="0014418D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14418D" w:rsidRPr="001441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возможной прибыли с учетом сложившейся ситуации на рынке товаров и услуг.</w:t>
            </w:r>
          </w:p>
          <w:p w:rsidR="000367C8" w:rsidRDefault="00E60A14" w:rsidP="00EC2D73">
            <w:pPr>
              <w:ind w:right="-2"/>
              <w:rPr>
                <w:rFonts w:ascii="Times New Roman" w:hAnsi="Times New Roman" w:cs="Times New Roman"/>
              </w:rPr>
            </w:pPr>
            <w:r w:rsidRPr="00AF16F0">
              <w:rPr>
                <w:rFonts w:ascii="Times New Roman" w:hAnsi="Times New Roman" w:cs="Times New Roman"/>
                <w:b/>
              </w:rPr>
              <w:t>Коммуникативные:</w:t>
            </w:r>
          </w:p>
          <w:p w:rsidR="00E60A14" w:rsidRPr="000367C8" w:rsidRDefault="00E60A14" w:rsidP="00EC2D73">
            <w:pPr>
              <w:ind w:right="-2"/>
              <w:rPr>
                <w:rFonts w:ascii="Times New Roman" w:hAnsi="Times New Roman" w:cs="Times New Roman"/>
                <w:i/>
              </w:rPr>
            </w:pPr>
            <w:r w:rsidRPr="000367C8">
              <w:rPr>
                <w:rFonts w:ascii="Times New Roman" w:hAnsi="Times New Roman" w:cs="Times New Roman"/>
                <w:i/>
              </w:rPr>
              <w:t xml:space="preserve">Обучающиеся научатся: </w:t>
            </w:r>
          </w:p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</w:rPr>
            </w:pPr>
            <w:r w:rsidRPr="00AF16F0">
              <w:rPr>
                <w:rFonts w:ascii="Times New Roman" w:hAnsi="Times New Roman" w:cs="Times New Roman"/>
              </w:rPr>
              <w:sym w:font="Symbol" w:char="F0B7"/>
            </w:r>
            <w:r w:rsidRPr="00AF16F0">
              <w:rPr>
                <w:rFonts w:ascii="Times New Roman" w:hAnsi="Times New Roman" w:cs="Times New Roman"/>
              </w:rPr>
              <w:t xml:space="preserve"> Организовывать учебное сотрудничество </w:t>
            </w:r>
          </w:p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</w:rPr>
            </w:pPr>
            <w:r w:rsidRPr="00AF16F0">
              <w:rPr>
                <w:rFonts w:ascii="Times New Roman" w:hAnsi="Times New Roman" w:cs="Times New Roman"/>
              </w:rPr>
              <w:sym w:font="Symbol" w:char="F0B7"/>
            </w:r>
            <w:r w:rsidRPr="00AF16F0">
              <w:rPr>
                <w:rFonts w:ascii="Times New Roman" w:hAnsi="Times New Roman" w:cs="Times New Roman"/>
              </w:rPr>
              <w:t xml:space="preserve"> Взаимодействовать и находить общие решения </w:t>
            </w:r>
          </w:p>
          <w:p w:rsidR="00E60A14" w:rsidRPr="000367C8" w:rsidRDefault="00E60A14" w:rsidP="00EC2D73">
            <w:pPr>
              <w:ind w:right="-2"/>
              <w:rPr>
                <w:rFonts w:ascii="Times New Roman" w:hAnsi="Times New Roman" w:cs="Times New Roman"/>
                <w:i/>
              </w:rPr>
            </w:pPr>
            <w:proofErr w:type="gramStart"/>
            <w:r w:rsidRPr="000367C8">
              <w:rPr>
                <w:rFonts w:ascii="Times New Roman" w:hAnsi="Times New Roman" w:cs="Times New Roman"/>
                <w:i/>
              </w:rPr>
              <w:t>Обучающиеся</w:t>
            </w:r>
            <w:proofErr w:type="gramEnd"/>
            <w:r w:rsidRPr="000367C8">
              <w:rPr>
                <w:rFonts w:ascii="Times New Roman" w:hAnsi="Times New Roman" w:cs="Times New Roman"/>
                <w:i/>
              </w:rPr>
              <w:t xml:space="preserve"> получат возможность научиться: </w:t>
            </w:r>
          </w:p>
          <w:p w:rsidR="0014418D" w:rsidRDefault="00E60A14" w:rsidP="00EC2D73">
            <w:pPr>
              <w:ind w:right="-2"/>
              <w:rPr>
                <w:rFonts w:ascii="Times New Roman" w:hAnsi="Times New Roman" w:cs="Times New Roman"/>
              </w:rPr>
            </w:pPr>
            <w:r w:rsidRPr="00AF16F0">
              <w:rPr>
                <w:rFonts w:ascii="Times New Roman" w:hAnsi="Times New Roman" w:cs="Times New Roman"/>
              </w:rPr>
              <w:sym w:font="Symbol" w:char="F0B7"/>
            </w:r>
            <w:r w:rsidR="0014418D">
              <w:rPr>
                <w:rFonts w:ascii="Times New Roman" w:hAnsi="Times New Roman" w:cs="Times New Roman"/>
              </w:rPr>
              <w:t xml:space="preserve">Аргументировать </w:t>
            </w:r>
            <w:r w:rsidR="0014418D" w:rsidRPr="0014418D">
              <w:rPr>
                <w:rFonts w:ascii="Times New Roman" w:hAnsi="Times New Roman" w:cs="Times New Roman"/>
              </w:rPr>
              <w:t>потребительс</w:t>
            </w:r>
            <w:r w:rsidR="0014418D">
              <w:rPr>
                <w:rFonts w:ascii="Times New Roman" w:hAnsi="Times New Roman" w:cs="Times New Roman"/>
              </w:rPr>
              <w:t>кую оценку</w:t>
            </w:r>
            <w:r w:rsidR="0014418D" w:rsidRPr="0014418D">
              <w:rPr>
                <w:rFonts w:ascii="Times New Roman" w:hAnsi="Times New Roman" w:cs="Times New Roman"/>
              </w:rPr>
              <w:t xml:space="preserve"> зрительного ряда действующей рекламы. </w:t>
            </w:r>
          </w:p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</w:rPr>
            </w:pPr>
            <w:r w:rsidRPr="00AF16F0">
              <w:rPr>
                <w:rFonts w:ascii="Times New Roman" w:hAnsi="Times New Roman" w:cs="Times New Roman"/>
                <w:b/>
              </w:rPr>
              <w:t>Личностные</w:t>
            </w:r>
          </w:p>
          <w:p w:rsidR="00EC2D73" w:rsidRPr="00247E44" w:rsidRDefault="00C9617C" w:rsidP="00EC2D73">
            <w:pPr>
              <w:ind w:right="-2"/>
              <w:rPr>
                <w:rFonts w:ascii="Times New Roman" w:hAnsi="Times New Roman" w:cs="Times New Roman"/>
              </w:rPr>
            </w:pPr>
            <w:r w:rsidRPr="00C9617C">
              <w:rPr>
                <w:rFonts w:ascii="Times New Roman" w:hAnsi="Times New Roman" w:cs="Times New Roman"/>
              </w:rPr>
              <w:t>Воспитывать аккуратность, внимание при оценивании имеющихся и возможностей источников доходов семьи. Анализировать потребности членов семьи. Планировать недельные, месячные и годовые расходы семьи с учётом её состава. Анализировать качество и потребительские свойства товаров. Планировать возможную индивидуальную трудовую деятельность</w:t>
            </w:r>
          </w:p>
        </w:tc>
      </w:tr>
      <w:tr w:rsidR="00E60A14" w:rsidRPr="00AF16F0" w:rsidTr="00E60A14"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60A14" w:rsidRPr="00AF16F0" w:rsidRDefault="00E60A14" w:rsidP="00EC2D73">
            <w:pPr>
              <w:ind w:left="113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урока </w:t>
            </w:r>
            <w:proofErr w:type="spellStart"/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14" w:rsidRPr="00AF16F0" w:rsidRDefault="00E60A1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14" w:rsidRPr="00AF16F0" w:rsidRDefault="00E60A1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14" w:rsidRPr="00AF16F0" w:rsidRDefault="00E60A1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5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14" w:rsidRPr="00AF16F0" w:rsidRDefault="00E60A1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Характеристика основных видов деятельности учащихся</w:t>
            </w:r>
          </w:p>
        </w:tc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14" w:rsidRPr="00AF16F0" w:rsidRDefault="00E60A1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14" w:rsidRPr="00AF16F0" w:rsidRDefault="00E60A1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Информационные образовательные ресурсы</w:t>
            </w:r>
          </w:p>
        </w:tc>
      </w:tr>
      <w:tr w:rsidR="00E60A14" w:rsidRPr="00AF16F0" w:rsidTr="00E60A14">
        <w:trPr>
          <w:cantSplit/>
          <w:trHeight w:val="1252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60A14" w:rsidRPr="00AF16F0" w:rsidRDefault="00E60A14" w:rsidP="00EC2D73">
            <w:pPr>
              <w:ind w:left="113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60A14" w:rsidRPr="00AF16F0" w:rsidRDefault="00E60A14" w:rsidP="00EC2D73">
            <w:pPr>
              <w:ind w:left="113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2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A14" w:rsidRPr="00AF16F0" w:rsidTr="00E60A14">
        <w:trPr>
          <w:trHeight w:val="240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14" w:rsidRPr="00AF16F0" w:rsidRDefault="00E60A14" w:rsidP="00EC2D73">
            <w:pPr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Изучить технику безопасности при работе с электроприборами в кабинете технологии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A14" w:rsidRPr="00AF16F0" w:rsidTr="00FD4E02">
        <w:trPr>
          <w:trHeight w:val="1128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14" w:rsidRPr="00AF16F0" w:rsidRDefault="000F446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14" w:rsidRPr="00AF16F0" w:rsidRDefault="00FD4E02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семьи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14" w:rsidRPr="00AF16F0" w:rsidRDefault="00FD4E02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14" w:rsidRPr="00AF16F0" w:rsidRDefault="00FD4E02" w:rsidP="00EC2D73">
            <w:pPr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02">
              <w:rPr>
                <w:rFonts w:ascii="Times New Roman" w:hAnsi="Times New Roman" w:cs="Times New Roman"/>
                <w:sz w:val="24"/>
                <w:szCs w:val="24"/>
              </w:rPr>
              <w:t>Оценивать имеющиеся и возможные 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очники доходов семьи. Анализиро</w:t>
            </w:r>
            <w:r w:rsidRPr="00FD4E02">
              <w:rPr>
                <w:rFonts w:ascii="Times New Roman" w:hAnsi="Times New Roman" w:cs="Times New Roman"/>
                <w:sz w:val="24"/>
                <w:szCs w:val="24"/>
              </w:rPr>
              <w:t>ват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потребности членов семьи. Пла</w:t>
            </w:r>
            <w:r w:rsidRPr="00FD4E02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ровать недельные, месячные и го</w:t>
            </w:r>
            <w:r w:rsidRPr="00FD4E02">
              <w:rPr>
                <w:rFonts w:ascii="Times New Roman" w:hAnsi="Times New Roman" w:cs="Times New Roman"/>
                <w:sz w:val="24"/>
                <w:szCs w:val="24"/>
              </w:rPr>
              <w:t xml:space="preserve">довые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расходы семьи с учётом её соста</w:t>
            </w:r>
            <w:r w:rsidRPr="00FD4E02">
              <w:rPr>
                <w:rFonts w:ascii="Times New Roman" w:hAnsi="Times New Roman" w:cs="Times New Roman"/>
                <w:sz w:val="24"/>
                <w:szCs w:val="24"/>
              </w:rPr>
              <w:t>ва.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Интернет-ресурсы</w:t>
            </w:r>
          </w:p>
        </w:tc>
      </w:tr>
      <w:tr w:rsidR="00E60A14" w:rsidRPr="00AF16F0" w:rsidTr="00E60A14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F4467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14" w:rsidRPr="00AF16F0" w:rsidRDefault="00FD4E02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совершения покупок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14" w:rsidRPr="00AF16F0" w:rsidRDefault="00FD4E02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14" w:rsidRPr="00AF16F0" w:rsidRDefault="00FD4E02" w:rsidP="00EC2D73">
            <w:pPr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Анализировать качество и потре</w:t>
            </w:r>
            <w:r w:rsidRPr="00FD4E02">
              <w:rPr>
                <w:rFonts w:ascii="Times New Roman" w:hAnsi="Times New Roman" w:cs="Times New Roman"/>
                <w:sz w:val="24"/>
                <w:szCs w:val="24"/>
              </w:rPr>
              <w:t>бительские свойства товаров.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E02" w:rsidRPr="00AF16F0" w:rsidTr="00E60A14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02" w:rsidRPr="00AF16F0" w:rsidRDefault="000F446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02" w:rsidRPr="00AF16F0" w:rsidRDefault="00FD4E02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02" w:rsidRPr="00AF16F0" w:rsidRDefault="00FD4E02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02" w:rsidRDefault="00FD4E02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ведения бизнеса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02" w:rsidRDefault="00FD4E02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02" w:rsidRPr="00AF16F0" w:rsidRDefault="00FD4E02" w:rsidP="00EC2D73">
            <w:pPr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</w:t>
            </w:r>
            <w:r w:rsidRPr="00FD4E02">
              <w:rPr>
                <w:rFonts w:ascii="Times New Roman" w:hAnsi="Times New Roman" w:cs="Times New Roman"/>
                <w:sz w:val="24"/>
                <w:szCs w:val="24"/>
              </w:rPr>
              <w:t>ровать возможную индивидуальную трудовую деятельность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02" w:rsidRPr="00AF16F0" w:rsidRDefault="00FD4E02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02" w:rsidRPr="00AF16F0" w:rsidRDefault="00FD4E02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6E5" w:rsidRPr="00AF16F0" w:rsidTr="000C298E">
        <w:tc>
          <w:tcPr>
            <w:tcW w:w="146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6E5" w:rsidRDefault="000316E5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6E5" w:rsidRPr="000316E5" w:rsidRDefault="000316E5" w:rsidP="00EC2D73">
            <w:pPr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6E5">
              <w:rPr>
                <w:rFonts w:ascii="Times New Roman" w:hAnsi="Times New Roman" w:cs="Times New Roman"/>
                <w:b/>
                <w:sz w:val="24"/>
                <w:szCs w:val="24"/>
              </w:rPr>
              <w:t>Раздел «Технологии домашнего хозяйства» (4 ч)</w:t>
            </w:r>
          </w:p>
          <w:p w:rsidR="00A26852" w:rsidRDefault="000316E5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цель:</w:t>
            </w:r>
            <w:r w:rsidRPr="000316E5">
              <w:rPr>
                <w:rFonts w:ascii="Times New Roman" w:hAnsi="Times New Roman" w:cs="Times New Roman"/>
                <w:sz w:val="24"/>
                <w:szCs w:val="24"/>
              </w:rPr>
              <w:t xml:space="preserve"> Ознакомить с современными</w:t>
            </w:r>
            <w:r w:rsidR="00A26852">
              <w:rPr>
                <w:rFonts w:ascii="Times New Roman" w:hAnsi="Times New Roman" w:cs="Times New Roman"/>
                <w:sz w:val="24"/>
                <w:szCs w:val="24"/>
              </w:rPr>
              <w:t xml:space="preserve"> инженерными</w:t>
            </w:r>
            <w:r w:rsidRPr="000316E5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технологиями </w:t>
            </w:r>
            <w:r w:rsidR="00A26852">
              <w:rPr>
                <w:rFonts w:ascii="Times New Roman" w:hAnsi="Times New Roman" w:cs="Times New Roman"/>
                <w:sz w:val="24"/>
                <w:szCs w:val="24"/>
              </w:rPr>
              <w:t>сис</w:t>
            </w:r>
            <w:r w:rsidR="00A26852" w:rsidRPr="00A26852">
              <w:rPr>
                <w:rFonts w:ascii="Times New Roman" w:hAnsi="Times New Roman" w:cs="Times New Roman"/>
                <w:sz w:val="24"/>
                <w:szCs w:val="24"/>
              </w:rPr>
              <w:t>тем энер</w:t>
            </w:r>
            <w:r w:rsidR="00A26852">
              <w:rPr>
                <w:rFonts w:ascii="Times New Roman" w:hAnsi="Times New Roman" w:cs="Times New Roman"/>
                <w:sz w:val="24"/>
                <w:szCs w:val="24"/>
              </w:rPr>
              <w:t>госнабжения, теплоснабжения, во</w:t>
            </w:r>
            <w:r w:rsidR="00A26852" w:rsidRPr="00A26852">
              <w:rPr>
                <w:rFonts w:ascii="Times New Roman" w:hAnsi="Times New Roman" w:cs="Times New Roman"/>
                <w:sz w:val="24"/>
                <w:szCs w:val="24"/>
              </w:rPr>
              <w:t>допровода и канализации в городском и сельском</w:t>
            </w:r>
            <w:r w:rsidR="00A26852">
              <w:rPr>
                <w:rFonts w:ascii="Times New Roman" w:hAnsi="Times New Roman" w:cs="Times New Roman"/>
                <w:sz w:val="24"/>
                <w:szCs w:val="24"/>
              </w:rPr>
              <w:t xml:space="preserve"> (дачном) домах. Правила их экс</w:t>
            </w:r>
            <w:r w:rsidR="00A26852" w:rsidRPr="00A26852">
              <w:rPr>
                <w:rFonts w:ascii="Times New Roman" w:hAnsi="Times New Roman" w:cs="Times New Roman"/>
                <w:sz w:val="24"/>
                <w:szCs w:val="24"/>
              </w:rPr>
              <w:t xml:space="preserve">плуатации. </w:t>
            </w:r>
          </w:p>
          <w:p w:rsidR="000316E5" w:rsidRPr="000316E5" w:rsidRDefault="000316E5" w:rsidP="00EC2D73">
            <w:pPr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6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Планируемые результаты: </w:t>
            </w:r>
          </w:p>
          <w:p w:rsidR="000316E5" w:rsidRPr="000316E5" w:rsidRDefault="000316E5" w:rsidP="00EC2D73">
            <w:pPr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6E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Предметные:</w:t>
            </w:r>
          </w:p>
          <w:p w:rsidR="00247E44" w:rsidRPr="000367C8" w:rsidRDefault="000316E5" w:rsidP="00EC2D73">
            <w:pPr>
              <w:ind w:right="-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0367C8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Обучающиеся</w:t>
            </w:r>
            <w:proofErr w:type="gramEnd"/>
            <w:r w:rsidRPr="000367C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получат возможность</w:t>
            </w:r>
            <w:r w:rsidR="00247E44" w:rsidRPr="000367C8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0316E5" w:rsidRPr="000316E5" w:rsidRDefault="004E6DEF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316E5" w:rsidRPr="000316E5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ознакомиться </w:t>
            </w:r>
            <w:proofErr w:type="spellStart"/>
            <w:r w:rsidR="000316E5" w:rsidRPr="000316E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0316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316E5" w:rsidRPr="000316E5">
              <w:rPr>
                <w:rFonts w:ascii="Times New Roman" w:hAnsi="Times New Roman" w:cs="Times New Roman"/>
                <w:sz w:val="24"/>
                <w:szCs w:val="24"/>
              </w:rPr>
              <w:t>хем</w:t>
            </w:r>
            <w:r w:rsidR="000316E5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proofErr w:type="spellEnd"/>
            <w:r w:rsidR="000316E5" w:rsidRPr="000316E5">
              <w:rPr>
                <w:rFonts w:ascii="Times New Roman" w:hAnsi="Times New Roman" w:cs="Times New Roman"/>
                <w:sz w:val="24"/>
                <w:szCs w:val="24"/>
              </w:rPr>
              <w:t xml:space="preserve"> горячего и холодного водоснабж</w:t>
            </w:r>
            <w:r w:rsidR="004B209B">
              <w:rPr>
                <w:rFonts w:ascii="Times New Roman" w:hAnsi="Times New Roman" w:cs="Times New Roman"/>
                <w:sz w:val="24"/>
                <w:szCs w:val="24"/>
              </w:rPr>
              <w:t>ения в</w:t>
            </w:r>
            <w:r w:rsidR="000316E5" w:rsidRPr="000316E5">
              <w:rPr>
                <w:rFonts w:ascii="Times New Roman" w:hAnsi="Times New Roman" w:cs="Times New Roman"/>
                <w:sz w:val="24"/>
                <w:szCs w:val="24"/>
              </w:rPr>
              <w:t xml:space="preserve"> доме. Система канализации в доме. </w:t>
            </w:r>
          </w:p>
          <w:p w:rsidR="00247E44" w:rsidRPr="000367C8" w:rsidRDefault="00247E44" w:rsidP="00EC2D73">
            <w:pPr>
              <w:ind w:right="-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67C8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Обучающиеся научатся:</w:t>
            </w:r>
          </w:p>
          <w:p w:rsidR="000316E5" w:rsidRPr="000316E5" w:rsidRDefault="004E6DEF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Делать монта</w:t>
            </w:r>
            <w:r w:rsidR="004B209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0316E5" w:rsidRPr="000316E5">
              <w:rPr>
                <w:rFonts w:ascii="Times New Roman" w:hAnsi="Times New Roman" w:cs="Times New Roman"/>
                <w:sz w:val="24"/>
                <w:szCs w:val="24"/>
              </w:rPr>
              <w:t xml:space="preserve"> кранов, вентилей и смесителей. Устройство сливных бачков различных типов. </w:t>
            </w:r>
          </w:p>
          <w:p w:rsidR="000316E5" w:rsidRDefault="000316E5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hAnsi="Times New Roman" w:cs="Times New Roman"/>
                <w:sz w:val="24"/>
                <w:szCs w:val="24"/>
              </w:rPr>
              <w:t>Приём</w:t>
            </w:r>
            <w:r w:rsidR="004B209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316E5">
              <w:rPr>
                <w:rFonts w:ascii="Times New Roman" w:hAnsi="Times New Roman" w:cs="Times New Roman"/>
                <w:sz w:val="24"/>
                <w:szCs w:val="24"/>
              </w:rPr>
              <w:t xml:space="preserve"> работы с инструментами и приспособлениями для санитарно-технических работ. </w:t>
            </w:r>
          </w:p>
          <w:p w:rsidR="000316E5" w:rsidRPr="000316E5" w:rsidRDefault="000316E5" w:rsidP="00EC2D73">
            <w:pPr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316E5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0316E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367C8" w:rsidRDefault="000316E5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проблемы, связанные с утилизацией сточных вод. </w:t>
            </w:r>
          </w:p>
          <w:p w:rsidR="000316E5" w:rsidRDefault="000316E5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hAnsi="Times New Roman" w:cs="Times New Roman"/>
                <w:sz w:val="24"/>
                <w:szCs w:val="24"/>
              </w:rPr>
              <w:t>Профессии, связанные с выполнением санитарно-технических работ</w:t>
            </w:r>
          </w:p>
          <w:p w:rsidR="003D4190" w:rsidRPr="003D4190" w:rsidRDefault="003D4190" w:rsidP="00EC2D73">
            <w:pPr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1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Регулятивные. </w:t>
            </w:r>
          </w:p>
          <w:p w:rsidR="003D4190" w:rsidRPr="003D4190" w:rsidRDefault="003D4190" w:rsidP="00EC2D73">
            <w:pPr>
              <w:ind w:right="-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41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Обучающиеся научатся: </w:t>
            </w:r>
          </w:p>
          <w:p w:rsidR="003D4190" w:rsidRPr="003D4190" w:rsidRDefault="003D4190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3D41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• Формулировать проблему </w:t>
            </w:r>
          </w:p>
          <w:p w:rsidR="003D4190" w:rsidRPr="003D4190" w:rsidRDefault="003D4190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3D4190">
              <w:rPr>
                <w:rFonts w:ascii="Times New Roman" w:hAnsi="Times New Roman" w:cs="Times New Roman"/>
                <w:sz w:val="24"/>
                <w:szCs w:val="24"/>
              </w:rPr>
              <w:t xml:space="preserve">• Планировать технологический процесс </w:t>
            </w:r>
          </w:p>
          <w:p w:rsidR="003D4190" w:rsidRPr="003D4190" w:rsidRDefault="003D4190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3D4190">
              <w:rPr>
                <w:rFonts w:ascii="Times New Roman" w:hAnsi="Times New Roman" w:cs="Times New Roman"/>
                <w:sz w:val="24"/>
                <w:szCs w:val="24"/>
              </w:rPr>
              <w:t>• Соблюдать нормы и правила культуры труда.</w:t>
            </w:r>
          </w:p>
          <w:p w:rsidR="003D4190" w:rsidRPr="003D4190" w:rsidRDefault="003D4190" w:rsidP="00EC2D73">
            <w:pPr>
              <w:ind w:right="-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3D4190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Обучающиеся</w:t>
            </w:r>
            <w:proofErr w:type="gramEnd"/>
            <w:r w:rsidRPr="003D41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получат возможность научиться: </w:t>
            </w:r>
          </w:p>
          <w:p w:rsidR="003D4190" w:rsidRPr="003D4190" w:rsidRDefault="003D4190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3D4190">
              <w:rPr>
                <w:rFonts w:ascii="Times New Roman" w:hAnsi="Times New Roman" w:cs="Times New Roman"/>
                <w:sz w:val="24"/>
                <w:szCs w:val="24"/>
              </w:rPr>
              <w:t xml:space="preserve">• Определять способы решения трудовой задачи на основе заданных алгоритмов </w:t>
            </w:r>
          </w:p>
          <w:p w:rsidR="003D4190" w:rsidRDefault="003D4190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3D4190">
              <w:rPr>
                <w:rFonts w:ascii="Times New Roman" w:hAnsi="Times New Roman" w:cs="Times New Roman"/>
                <w:sz w:val="24"/>
                <w:szCs w:val="24"/>
              </w:rPr>
              <w:t>• Использование дополнительной информации при проектировании и создании объектов труда;</w:t>
            </w:r>
          </w:p>
          <w:p w:rsidR="003D4190" w:rsidRDefault="003D4190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Познавательные.</w:t>
            </w:r>
          </w:p>
          <w:p w:rsidR="003D4190" w:rsidRPr="003D4190" w:rsidRDefault="003D4190" w:rsidP="00EC2D73">
            <w:pPr>
              <w:ind w:right="-2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D41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Обучающиеся научатся: </w:t>
            </w:r>
          </w:p>
          <w:p w:rsidR="003D4190" w:rsidRPr="00247E44" w:rsidRDefault="003D4190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Самостоятельно выделять и формировать цель. </w:t>
            </w:r>
          </w:p>
          <w:p w:rsidR="003D4190" w:rsidRPr="00247E44" w:rsidRDefault="003D4190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Понимать и использовать средства наглядности</w:t>
            </w:r>
          </w:p>
          <w:p w:rsidR="003D4190" w:rsidRPr="003D4190" w:rsidRDefault="003D4190" w:rsidP="00EC2D73">
            <w:pPr>
              <w:ind w:right="-2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gramStart"/>
            <w:r w:rsidRPr="003D41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Обучающиеся</w:t>
            </w:r>
            <w:proofErr w:type="gramEnd"/>
            <w:r w:rsidRPr="003D41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получат возможность научиться</w:t>
            </w:r>
          </w:p>
          <w:p w:rsidR="003D4190" w:rsidRPr="003D4190" w:rsidRDefault="003D4190" w:rsidP="00EC2D73">
            <w:pPr>
              <w:ind w:right="-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Видеть данную проблему в других дисциплинах, в окружающей жизни.</w:t>
            </w:r>
          </w:p>
          <w:p w:rsidR="000316E5" w:rsidRDefault="000316E5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r w:rsidRPr="000316E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0316E5" w:rsidRPr="000367C8" w:rsidRDefault="000316E5" w:rsidP="00EC2D73">
            <w:pPr>
              <w:ind w:right="-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67C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Обучающиеся научатся: </w:t>
            </w:r>
          </w:p>
          <w:p w:rsidR="000316E5" w:rsidRPr="000316E5" w:rsidRDefault="000316E5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hAnsi="Times New Roman" w:cs="Times New Roman"/>
                <w:sz w:val="24"/>
                <w:szCs w:val="24"/>
              </w:rPr>
              <w:t xml:space="preserve">• Организовывать учебное сотрудничество </w:t>
            </w:r>
          </w:p>
          <w:p w:rsidR="000316E5" w:rsidRPr="000316E5" w:rsidRDefault="000316E5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hAnsi="Times New Roman" w:cs="Times New Roman"/>
                <w:sz w:val="24"/>
                <w:szCs w:val="24"/>
              </w:rPr>
              <w:t xml:space="preserve">• Взаимодействовать и находить общие решения </w:t>
            </w:r>
          </w:p>
          <w:p w:rsidR="000316E5" w:rsidRPr="000367C8" w:rsidRDefault="000316E5" w:rsidP="00EC2D73">
            <w:pPr>
              <w:ind w:right="-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0367C8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Обучающиеся</w:t>
            </w:r>
            <w:proofErr w:type="gramEnd"/>
            <w:r w:rsidRPr="000367C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получат возможность научиться: </w:t>
            </w:r>
          </w:p>
          <w:p w:rsidR="000316E5" w:rsidRPr="000316E5" w:rsidRDefault="000316E5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hAnsi="Times New Roman" w:cs="Times New Roman"/>
                <w:sz w:val="24"/>
                <w:szCs w:val="24"/>
              </w:rPr>
              <w:t xml:space="preserve">• Аргументировать свою позицию и координировать ее с позициями членов бригады в сотрудничестве при выборе общего решения и совместной деятельности. </w:t>
            </w:r>
          </w:p>
          <w:p w:rsidR="000316E5" w:rsidRPr="000316E5" w:rsidRDefault="000316E5" w:rsidP="00EC2D73">
            <w:pPr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  <w:p w:rsidR="000316E5" w:rsidRDefault="000316E5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установками, нормами и требованиями к схемам горячего и холодного водоснабжения в многоэтажном доме. Системе канализации в доме. </w:t>
            </w:r>
          </w:p>
          <w:p w:rsidR="000D466D" w:rsidRDefault="000D466D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66D" w:rsidRDefault="000D466D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7C8" w:rsidRPr="00AF16F0" w:rsidRDefault="000367C8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CBE" w:rsidRPr="00AF16F0" w:rsidTr="000C298E"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D6CBE" w:rsidRPr="00AF16F0" w:rsidRDefault="008D6CBE" w:rsidP="00EC2D73">
            <w:pPr>
              <w:ind w:left="113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урока </w:t>
            </w:r>
            <w:proofErr w:type="spellStart"/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CBE" w:rsidRPr="00AF16F0" w:rsidRDefault="008D6CBE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CBE" w:rsidRPr="00AF16F0" w:rsidRDefault="008D6CBE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CBE" w:rsidRPr="00AF16F0" w:rsidRDefault="008D6CBE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5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CBE" w:rsidRPr="00AF16F0" w:rsidRDefault="008D6CBE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Характеристика основных видов деятельности учащихся</w:t>
            </w:r>
          </w:p>
        </w:tc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CBE" w:rsidRPr="00AF16F0" w:rsidRDefault="008D6CBE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CBE" w:rsidRPr="00AF16F0" w:rsidRDefault="008D6CBE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Информационные образовательные ресурсы</w:t>
            </w:r>
          </w:p>
        </w:tc>
      </w:tr>
      <w:tr w:rsidR="008D6CBE" w:rsidRPr="00AF16F0" w:rsidTr="000C298E">
        <w:trPr>
          <w:cantSplit/>
          <w:trHeight w:val="1252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CBE" w:rsidRPr="00AF16F0" w:rsidRDefault="008D6CB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D6CBE" w:rsidRPr="00AF16F0" w:rsidRDefault="008D6CBE" w:rsidP="00EC2D73">
            <w:pPr>
              <w:ind w:left="113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D6CBE" w:rsidRPr="00AF16F0" w:rsidRDefault="008D6CBE" w:rsidP="00EC2D73">
            <w:pPr>
              <w:ind w:left="113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2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CBE" w:rsidRPr="00AF16F0" w:rsidRDefault="008D6CB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CBE" w:rsidRPr="00AF16F0" w:rsidRDefault="008D6CB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CBE" w:rsidRPr="00AF16F0" w:rsidRDefault="008D6CB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CBE" w:rsidRPr="00AF16F0" w:rsidRDefault="008D6CB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CBE" w:rsidRPr="00AF16F0" w:rsidRDefault="008D6CB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CBE" w:rsidRPr="00AF16F0" w:rsidTr="008D6CBE">
        <w:trPr>
          <w:trHeight w:val="1745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CBE" w:rsidRPr="00AF16F0" w:rsidRDefault="008D6CB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0F4467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CBE" w:rsidRPr="00AF16F0" w:rsidRDefault="008D6CB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CBE" w:rsidRPr="00AF16F0" w:rsidRDefault="008D6CB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CBE" w:rsidRPr="00AF16F0" w:rsidRDefault="008D6CB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8D6CBE">
              <w:rPr>
                <w:rFonts w:ascii="Times New Roman" w:hAnsi="Times New Roman" w:cs="Times New Roman"/>
                <w:sz w:val="24"/>
                <w:szCs w:val="24"/>
              </w:rPr>
              <w:t>Эстетика и экология жилища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CBE" w:rsidRPr="00AF16F0" w:rsidRDefault="008D6CB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CBE" w:rsidRDefault="000C298E" w:rsidP="00EC2D73">
            <w:pPr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Разбираться в видах инженерных коммуникаций. Выполнять поиск информации в Интернете о различных способах обогрева домов и уменьшения тепловых потерь. Знакомиться с принципами приточно-вытяжной естественной </w:t>
            </w:r>
            <w:r w:rsidR="004E6DEF">
              <w:rPr>
                <w:rFonts w:ascii="Times New Roman" w:hAnsi="Times New Roman" w:cs="Times New Roman"/>
                <w:sz w:val="24"/>
                <w:szCs w:val="24"/>
              </w:rPr>
              <w:t>вентиляции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помещении. Знакомство с системами фильтрации воды.</w:t>
            </w:r>
          </w:p>
          <w:p w:rsidR="000C298E" w:rsidRPr="00AF16F0" w:rsidRDefault="000C298E" w:rsidP="00EC2D73">
            <w:pPr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Познакомиться системой переработки бытовых отходов, мусоропроводов и мусоро</w:t>
            </w:r>
            <w:r w:rsidRPr="000C298E">
              <w:rPr>
                <w:rFonts w:ascii="Times New Roman" w:hAnsi="Times New Roman" w:cs="Times New Roman"/>
                <w:sz w:val="24"/>
                <w:szCs w:val="24"/>
              </w:rPr>
              <w:t>сборник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0C29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CBE" w:rsidRPr="00AF16F0" w:rsidRDefault="008D6CB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CBE" w:rsidRPr="00AF16F0" w:rsidRDefault="008D6CB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CBE" w:rsidRPr="00AF16F0" w:rsidTr="000C298E">
        <w:trPr>
          <w:trHeight w:val="1128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CBE" w:rsidRPr="00AF16F0" w:rsidRDefault="000F446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CBE" w:rsidRPr="00AF16F0" w:rsidRDefault="008D6CB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CBE" w:rsidRPr="00AF16F0" w:rsidRDefault="008D6CB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CBE" w:rsidRPr="00AF16F0" w:rsidRDefault="008D6CB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Водоснабжение и канализа</w:t>
            </w:r>
            <w:r w:rsidRPr="008D6CBE">
              <w:rPr>
                <w:rFonts w:ascii="Times New Roman" w:hAnsi="Times New Roman" w:cs="Times New Roman"/>
                <w:sz w:val="24"/>
                <w:szCs w:val="24"/>
              </w:rPr>
              <w:t>ция в доме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CBE" w:rsidRPr="00AF16F0" w:rsidRDefault="008D6CB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CBE" w:rsidRPr="00AF16F0" w:rsidRDefault="008D6CBE" w:rsidP="00EC2D73">
            <w:pPr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</w:t>
            </w:r>
            <w:r w:rsidRPr="008D6CBE">
              <w:rPr>
                <w:rFonts w:ascii="Times New Roman" w:hAnsi="Times New Roman" w:cs="Times New Roman"/>
                <w:sz w:val="24"/>
                <w:szCs w:val="24"/>
              </w:rPr>
              <w:t>хем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амигорячего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холодного водоснабже</w:t>
            </w:r>
            <w:r w:rsidRPr="008D6CBE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систем</w:t>
            </w:r>
            <w:r w:rsidR="000C298E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канали</w:t>
            </w:r>
            <w:r w:rsidRPr="008D6CBE">
              <w:rPr>
                <w:rFonts w:ascii="Times New Roman" w:hAnsi="Times New Roman" w:cs="Times New Roman"/>
                <w:sz w:val="24"/>
                <w:szCs w:val="24"/>
              </w:rPr>
              <w:t xml:space="preserve">зации в доме. Способы определения расхода и стоимости расхода </w:t>
            </w:r>
            <w:proofErr w:type="spellStart"/>
            <w:r w:rsidRPr="008D6CBE">
              <w:rPr>
                <w:rFonts w:ascii="Times New Roman" w:hAnsi="Times New Roman" w:cs="Times New Roman"/>
                <w:sz w:val="24"/>
                <w:szCs w:val="24"/>
              </w:rPr>
              <w:t>воды</w:t>
            </w:r>
            <w:proofErr w:type="gramStart"/>
            <w:r w:rsidRPr="008D6C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C298E" w:rsidRPr="000C298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0C298E" w:rsidRPr="000C298E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  <w:r w:rsidR="000C298E" w:rsidRPr="000C298E">
              <w:rPr>
                <w:rFonts w:ascii="Times New Roman" w:hAnsi="Times New Roman" w:cs="Times New Roman"/>
                <w:sz w:val="24"/>
                <w:szCs w:val="24"/>
              </w:rPr>
              <w:t xml:space="preserve"> счётчика расхода воды. </w:t>
            </w:r>
            <w:r w:rsidRPr="008D6CBE">
              <w:rPr>
                <w:rFonts w:ascii="Times New Roman" w:hAnsi="Times New Roman" w:cs="Times New Roman"/>
                <w:sz w:val="24"/>
                <w:szCs w:val="24"/>
              </w:rPr>
              <w:t xml:space="preserve"> Экологические проблемы, связанные с утилизацией сточных вод</w:t>
            </w:r>
            <w:r w:rsidR="000C298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CBE" w:rsidRPr="00AF16F0" w:rsidRDefault="008D6CB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Зачет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CBE" w:rsidRPr="00AF16F0" w:rsidRDefault="008D6CB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Интернет-ресурсы</w:t>
            </w:r>
            <w:bookmarkStart w:id="0" w:name="_GoBack"/>
            <w:bookmarkEnd w:id="0"/>
          </w:p>
        </w:tc>
      </w:tr>
      <w:tr w:rsidR="000C298E" w:rsidRPr="00247E44" w:rsidTr="000C298E">
        <w:trPr>
          <w:trHeight w:val="70"/>
        </w:trPr>
        <w:tc>
          <w:tcPr>
            <w:tcW w:w="146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90" w:rsidRDefault="003D4190" w:rsidP="00EC2D73">
            <w:pPr>
              <w:ind w:right="-2"/>
              <w:rPr>
                <w:rFonts w:ascii="Times New Roman" w:hAnsi="Times New Roman" w:cs="Times New Roman"/>
                <w:b/>
              </w:rPr>
            </w:pPr>
          </w:p>
          <w:p w:rsidR="000D466D" w:rsidRDefault="000D466D" w:rsidP="00EC2D73">
            <w:pPr>
              <w:ind w:right="-2"/>
              <w:rPr>
                <w:rFonts w:ascii="Times New Roman" w:hAnsi="Times New Roman" w:cs="Times New Roman"/>
                <w:b/>
              </w:rPr>
            </w:pPr>
          </w:p>
          <w:p w:rsidR="000C298E" w:rsidRDefault="000C298E" w:rsidP="00EC2D73">
            <w:pPr>
              <w:ind w:right="-2"/>
              <w:rPr>
                <w:rFonts w:ascii="Times New Roman" w:hAnsi="Times New Roman" w:cs="Times New Roman"/>
                <w:b/>
              </w:rPr>
            </w:pPr>
            <w:r w:rsidRPr="000C298E">
              <w:rPr>
                <w:rFonts w:ascii="Times New Roman" w:hAnsi="Times New Roman" w:cs="Times New Roman"/>
                <w:b/>
              </w:rPr>
              <w:t>Раздел «Электротехника» (12ч)</w:t>
            </w:r>
          </w:p>
          <w:p w:rsidR="000C298E" w:rsidRPr="00AF16F0" w:rsidRDefault="000C298E" w:rsidP="00EC2D73">
            <w:pPr>
              <w:ind w:right="-2"/>
              <w:rPr>
                <w:rFonts w:ascii="Times New Roman" w:hAnsi="Times New Roman" w:cs="Times New Roman"/>
              </w:rPr>
            </w:pPr>
            <w:r w:rsidRPr="00AF16F0">
              <w:rPr>
                <w:rFonts w:ascii="Times New Roman" w:hAnsi="Times New Roman" w:cs="Times New Roman"/>
                <w:b/>
              </w:rPr>
              <w:t>Основная цель:</w:t>
            </w:r>
            <w:r w:rsidRPr="00AF16F0">
              <w:rPr>
                <w:rFonts w:ascii="Times New Roman" w:hAnsi="Times New Roman" w:cs="Times New Roman"/>
              </w:rPr>
              <w:t xml:space="preserve"> Ознакомить с современными </w:t>
            </w:r>
            <w:r w:rsidR="00A26852">
              <w:rPr>
                <w:rFonts w:ascii="Times New Roman" w:hAnsi="Times New Roman" w:cs="Times New Roman"/>
              </w:rPr>
              <w:t>в</w:t>
            </w:r>
            <w:r w:rsidR="00A26852" w:rsidRPr="00A26852">
              <w:rPr>
                <w:rFonts w:ascii="Times New Roman" w:hAnsi="Times New Roman" w:cs="Times New Roman"/>
              </w:rPr>
              <w:t>ид</w:t>
            </w:r>
            <w:r w:rsidR="00A26852">
              <w:rPr>
                <w:rFonts w:ascii="Times New Roman" w:hAnsi="Times New Roman" w:cs="Times New Roman"/>
              </w:rPr>
              <w:t>ами</w:t>
            </w:r>
            <w:r w:rsidR="00A26852" w:rsidRPr="00A26852">
              <w:rPr>
                <w:rFonts w:ascii="Times New Roman" w:hAnsi="Times New Roman" w:cs="Times New Roman"/>
              </w:rPr>
              <w:t xml:space="preserve"> ис</w:t>
            </w:r>
            <w:r w:rsidR="00A26852">
              <w:rPr>
                <w:rFonts w:ascii="Times New Roman" w:hAnsi="Times New Roman" w:cs="Times New Roman"/>
              </w:rPr>
              <w:t>точников тока и приёмников элек</w:t>
            </w:r>
            <w:r w:rsidR="00A26852" w:rsidRPr="00A26852">
              <w:rPr>
                <w:rFonts w:ascii="Times New Roman" w:hAnsi="Times New Roman" w:cs="Times New Roman"/>
              </w:rPr>
              <w:t>трической энергии.</w:t>
            </w:r>
            <w:r w:rsidR="00A26852">
              <w:rPr>
                <w:rFonts w:ascii="Times New Roman" w:hAnsi="Times New Roman" w:cs="Times New Roman"/>
              </w:rPr>
              <w:t xml:space="preserve"> Пути экономии электриче</w:t>
            </w:r>
            <w:r w:rsidR="00A26852" w:rsidRPr="00A26852">
              <w:rPr>
                <w:rFonts w:ascii="Times New Roman" w:hAnsi="Times New Roman" w:cs="Times New Roman"/>
              </w:rPr>
              <w:t>ской энергии в быту. Правила безопасного пользо</w:t>
            </w:r>
            <w:r w:rsidR="00AF5F27">
              <w:rPr>
                <w:rFonts w:ascii="Times New Roman" w:hAnsi="Times New Roman" w:cs="Times New Roman"/>
              </w:rPr>
              <w:t xml:space="preserve">вания бытовыми электроприборами и при электромонтажных работах. </w:t>
            </w:r>
          </w:p>
          <w:p w:rsidR="000C298E" w:rsidRPr="00AF5F27" w:rsidRDefault="000C298E" w:rsidP="00EC2D73">
            <w:pPr>
              <w:ind w:right="-2"/>
              <w:rPr>
                <w:rFonts w:ascii="Times New Roman" w:hAnsi="Times New Roman" w:cs="Times New Roman"/>
                <w:b/>
              </w:rPr>
            </w:pPr>
            <w:r w:rsidRPr="00AF5F27">
              <w:rPr>
                <w:rFonts w:ascii="Times New Roman" w:hAnsi="Times New Roman" w:cs="Times New Roman"/>
                <w:b/>
              </w:rPr>
              <w:t xml:space="preserve">Планируемые результаты: </w:t>
            </w:r>
          </w:p>
          <w:p w:rsidR="000C298E" w:rsidRDefault="000C298E" w:rsidP="00EC2D73">
            <w:pPr>
              <w:ind w:right="-2"/>
              <w:rPr>
                <w:rFonts w:ascii="Times New Roman" w:hAnsi="Times New Roman" w:cs="Times New Roman"/>
                <w:b/>
              </w:rPr>
            </w:pPr>
            <w:r w:rsidRPr="00AF16F0">
              <w:rPr>
                <w:rFonts w:ascii="Times New Roman" w:hAnsi="Times New Roman" w:cs="Times New Roman"/>
                <w:b/>
              </w:rPr>
              <w:t>Предметные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0C298E" w:rsidRPr="000367C8" w:rsidRDefault="000C298E" w:rsidP="00EC2D73">
            <w:pPr>
              <w:ind w:right="-2"/>
              <w:rPr>
                <w:rFonts w:ascii="Times New Roman" w:hAnsi="Times New Roman" w:cs="Times New Roman"/>
                <w:i/>
              </w:rPr>
            </w:pPr>
            <w:r w:rsidRPr="000367C8">
              <w:rPr>
                <w:rFonts w:ascii="Times New Roman" w:hAnsi="Times New Roman" w:cs="Times New Roman"/>
                <w:i/>
              </w:rPr>
              <w:t xml:space="preserve">Обучающиеся научатся: </w:t>
            </w:r>
          </w:p>
          <w:p w:rsidR="000367C8" w:rsidRPr="000367C8" w:rsidRDefault="000367C8" w:rsidP="00EC2D73">
            <w:pPr>
              <w:ind w:right="-2"/>
              <w:rPr>
                <w:rFonts w:ascii="Times New Roman" w:hAnsi="Times New Roman" w:cs="Times New Roman"/>
              </w:rPr>
            </w:pPr>
            <w:r w:rsidRPr="000367C8">
              <w:rPr>
                <w:rFonts w:ascii="Times New Roman" w:hAnsi="Times New Roman" w:cs="Times New Roman"/>
              </w:rPr>
              <w:t xml:space="preserve">Читать простые электрические схемы. Собирать электрическую цепь из деталей конструктора </w:t>
            </w:r>
          </w:p>
          <w:p w:rsidR="000367C8" w:rsidRDefault="000367C8" w:rsidP="00EC2D73">
            <w:pPr>
              <w:ind w:right="-2"/>
              <w:rPr>
                <w:rFonts w:ascii="Times New Roman" w:hAnsi="Times New Roman" w:cs="Times New Roman"/>
              </w:rPr>
            </w:pPr>
            <w:r w:rsidRPr="000367C8">
              <w:rPr>
                <w:rFonts w:ascii="Times New Roman" w:hAnsi="Times New Roman" w:cs="Times New Roman"/>
              </w:rPr>
              <w:t>с гальваническим источником тока. Исследовать работу цепи при различных вариантах её сборки.</w:t>
            </w:r>
          </w:p>
          <w:p w:rsidR="000C298E" w:rsidRPr="000367C8" w:rsidRDefault="000C298E" w:rsidP="00EC2D73">
            <w:pPr>
              <w:ind w:right="-2"/>
              <w:rPr>
                <w:rFonts w:ascii="Times New Roman" w:hAnsi="Times New Roman" w:cs="Times New Roman"/>
                <w:i/>
              </w:rPr>
            </w:pPr>
            <w:proofErr w:type="gramStart"/>
            <w:r w:rsidRPr="000367C8">
              <w:rPr>
                <w:rFonts w:ascii="Times New Roman" w:hAnsi="Times New Roman" w:cs="Times New Roman"/>
                <w:i/>
              </w:rPr>
              <w:t>Обучающиеся</w:t>
            </w:r>
            <w:proofErr w:type="gramEnd"/>
            <w:r w:rsidRPr="000367C8">
              <w:rPr>
                <w:rFonts w:ascii="Times New Roman" w:hAnsi="Times New Roman" w:cs="Times New Roman"/>
                <w:i/>
              </w:rPr>
              <w:t xml:space="preserve"> получат возможность: </w:t>
            </w:r>
          </w:p>
          <w:p w:rsidR="003D4190" w:rsidRPr="000C298E" w:rsidRDefault="00EA791A" w:rsidP="00EC2D73">
            <w:pPr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Узнать</w:t>
            </w:r>
            <w:r w:rsidR="000C298E" w:rsidRPr="000C298E">
              <w:rPr>
                <w:rFonts w:ascii="Times New Roman" w:hAnsi="Times New Roman" w:cs="Times New Roman"/>
              </w:rPr>
              <w:t xml:space="preserve"> об электрическом токе, о силе тока, напряжении </w:t>
            </w:r>
            <w:r>
              <w:rPr>
                <w:rFonts w:ascii="Times New Roman" w:hAnsi="Times New Roman" w:cs="Times New Roman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</w:rPr>
              <w:t>сопротивлении</w:t>
            </w:r>
            <w:proofErr w:type="gramStart"/>
            <w:r>
              <w:rPr>
                <w:rFonts w:ascii="Times New Roman" w:hAnsi="Times New Roman" w:cs="Times New Roman"/>
              </w:rPr>
              <w:t>,в</w:t>
            </w:r>
            <w:proofErr w:type="gramEnd"/>
            <w:r w:rsidR="000C298E" w:rsidRPr="000C298E">
              <w:rPr>
                <w:rFonts w:ascii="Times New Roman" w:hAnsi="Times New Roman" w:cs="Times New Roman"/>
              </w:rPr>
              <w:t>ид</w:t>
            </w:r>
            <w:r>
              <w:rPr>
                <w:rFonts w:ascii="Times New Roman" w:hAnsi="Times New Roman" w:cs="Times New Roman"/>
              </w:rPr>
              <w:t>ах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0C298E" w:rsidRPr="000C298E">
              <w:rPr>
                <w:rFonts w:ascii="Times New Roman" w:hAnsi="Times New Roman" w:cs="Times New Roman"/>
              </w:rPr>
              <w:t xml:space="preserve"> источников тока и п</w:t>
            </w:r>
            <w:r w:rsidR="004E6DEF">
              <w:rPr>
                <w:rFonts w:ascii="Times New Roman" w:hAnsi="Times New Roman" w:cs="Times New Roman"/>
              </w:rPr>
              <w:t>риёмников электрической энергии;</w:t>
            </w:r>
          </w:p>
          <w:p w:rsidR="000C298E" w:rsidRPr="000C298E" w:rsidRDefault="004E6DEF" w:rsidP="00EC2D73">
            <w:pPr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0C298E" w:rsidRPr="000C298E">
              <w:rPr>
                <w:rFonts w:ascii="Times New Roman" w:hAnsi="Times New Roman" w:cs="Times New Roman"/>
              </w:rPr>
              <w:t>риём</w:t>
            </w:r>
            <w:r w:rsidR="003D4190">
              <w:rPr>
                <w:rFonts w:ascii="Times New Roman" w:hAnsi="Times New Roman" w:cs="Times New Roman"/>
              </w:rPr>
              <w:t>ах</w:t>
            </w:r>
            <w:r w:rsidR="000C298E" w:rsidRPr="000C298E">
              <w:rPr>
                <w:rFonts w:ascii="Times New Roman" w:hAnsi="Times New Roman" w:cs="Times New Roman"/>
              </w:rPr>
              <w:t xml:space="preserve"> монтажа и соединения установочных </w:t>
            </w:r>
            <w:r>
              <w:rPr>
                <w:rFonts w:ascii="Times New Roman" w:hAnsi="Times New Roman" w:cs="Times New Roman"/>
              </w:rPr>
              <w:t xml:space="preserve">проводов и установочных </w:t>
            </w:r>
            <w:proofErr w:type="spellStart"/>
            <w:r>
              <w:rPr>
                <w:rFonts w:ascii="Times New Roman" w:hAnsi="Times New Roman" w:cs="Times New Roman"/>
              </w:rPr>
              <w:t>изделий</w:t>
            </w:r>
            <w:proofErr w:type="gramStart"/>
            <w:r>
              <w:rPr>
                <w:rFonts w:ascii="Times New Roman" w:hAnsi="Times New Roman" w:cs="Times New Roman"/>
              </w:rPr>
              <w:t>;п</w:t>
            </w:r>
            <w:proofErr w:type="gramEnd"/>
            <w:r w:rsidR="000C298E" w:rsidRPr="000C298E">
              <w:rPr>
                <w:rFonts w:ascii="Times New Roman" w:hAnsi="Times New Roman" w:cs="Times New Roman"/>
              </w:rPr>
              <w:t>рав</w:t>
            </w:r>
            <w:r w:rsidR="003D4190">
              <w:rPr>
                <w:rFonts w:ascii="Times New Roman" w:hAnsi="Times New Roman" w:cs="Times New Roman"/>
              </w:rPr>
              <w:t>илах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безопасной работы; п</w:t>
            </w:r>
            <w:r w:rsidR="003D4190">
              <w:rPr>
                <w:rFonts w:ascii="Times New Roman" w:hAnsi="Times New Roman" w:cs="Times New Roman"/>
              </w:rPr>
              <w:t>рофессиях,</w:t>
            </w:r>
            <w:r w:rsidR="000C298E" w:rsidRPr="000C298E">
              <w:rPr>
                <w:rFonts w:ascii="Times New Roman" w:hAnsi="Times New Roman" w:cs="Times New Roman"/>
              </w:rPr>
              <w:t xml:space="preserve"> связанны</w:t>
            </w:r>
            <w:r w:rsidR="003D4190">
              <w:rPr>
                <w:rFonts w:ascii="Times New Roman" w:hAnsi="Times New Roman" w:cs="Times New Roman"/>
              </w:rPr>
              <w:t>х</w:t>
            </w:r>
            <w:r w:rsidR="000C298E" w:rsidRPr="000C298E">
              <w:rPr>
                <w:rFonts w:ascii="Times New Roman" w:hAnsi="Times New Roman" w:cs="Times New Roman"/>
              </w:rPr>
              <w:t xml:space="preserve"> с выполнением электромонтажных и наладочных работ</w:t>
            </w:r>
          </w:p>
          <w:p w:rsidR="000C298E" w:rsidRDefault="000C298E" w:rsidP="00EC2D73">
            <w:pPr>
              <w:ind w:right="-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47E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:rsidR="00EC2D73" w:rsidRPr="00EC2D73" w:rsidRDefault="00EC2D73" w:rsidP="00EC2D73">
            <w:pPr>
              <w:ind w:right="-2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C2D7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Обучающиеся научатся:</w:t>
            </w:r>
          </w:p>
          <w:p w:rsidR="003D4190" w:rsidRDefault="00EC2D73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Различать у</w:t>
            </w:r>
            <w:r w:rsidR="003D4190" w:rsidRPr="003D4190">
              <w:rPr>
                <w:rFonts w:ascii="Times New Roman" w:eastAsia="Calibri" w:hAnsi="Times New Roman" w:cs="Times New Roman"/>
                <w:sz w:val="24"/>
                <w:szCs w:val="24"/>
              </w:rPr>
              <w:t>словные графические изоб</w:t>
            </w:r>
            <w:r w:rsidR="000D46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ражения на электрических </w:t>
            </w:r>
            <w:proofErr w:type="spellStart"/>
            <w:r w:rsidR="000D466D">
              <w:rPr>
                <w:rFonts w:ascii="Times New Roman" w:eastAsia="Calibri" w:hAnsi="Times New Roman" w:cs="Times New Roman"/>
                <w:sz w:val="24"/>
                <w:szCs w:val="24"/>
              </w:rPr>
              <w:t>схемах</w:t>
            </w:r>
            <w:proofErr w:type="gramStart"/>
            <w:r w:rsidR="000D466D">
              <w:rPr>
                <w:rFonts w:ascii="Times New Roman" w:eastAsia="Calibri" w:hAnsi="Times New Roman" w:cs="Times New Roman"/>
                <w:sz w:val="24"/>
                <w:szCs w:val="24"/>
              </w:rPr>
              <w:t>.в</w:t>
            </w:r>
            <w:proofErr w:type="gramEnd"/>
            <w:r w:rsidR="000D466D">
              <w:rPr>
                <w:rFonts w:ascii="Times New Roman" w:eastAsia="Calibri" w:hAnsi="Times New Roman" w:cs="Times New Roman"/>
                <w:sz w:val="24"/>
                <w:szCs w:val="24"/>
              </w:rPr>
              <w:t>иды</w:t>
            </w:r>
            <w:proofErr w:type="spellEnd"/>
            <w:r w:rsidR="000D46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D466D">
              <w:rPr>
                <w:rFonts w:ascii="Times New Roman" w:eastAsia="Calibri" w:hAnsi="Times New Roman" w:cs="Times New Roman"/>
                <w:sz w:val="24"/>
                <w:szCs w:val="24"/>
              </w:rPr>
              <w:t>проводов,и</w:t>
            </w:r>
            <w:r w:rsidR="003D4190" w:rsidRPr="003D4190">
              <w:rPr>
                <w:rFonts w:ascii="Times New Roman" w:eastAsia="Calibri" w:hAnsi="Times New Roman" w:cs="Times New Roman"/>
                <w:sz w:val="24"/>
                <w:szCs w:val="24"/>
              </w:rPr>
              <w:t>нструменты</w:t>
            </w:r>
            <w:proofErr w:type="spellEnd"/>
            <w:r w:rsidR="003D4190" w:rsidRPr="003D41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электромонтажных работ; приёмы монтажа</w:t>
            </w:r>
          </w:p>
          <w:p w:rsidR="003D4190" w:rsidRDefault="00EC2D73" w:rsidP="00EC2D73">
            <w:pPr>
              <w:ind w:right="-2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gramStart"/>
            <w:r w:rsidRPr="00EC2D7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Обучающиеся</w:t>
            </w:r>
            <w:proofErr w:type="gramEnd"/>
            <w:r w:rsidRPr="00EC2D7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получат возможность:</w:t>
            </w:r>
          </w:p>
          <w:p w:rsidR="00EC2D73" w:rsidRPr="00EC2D73" w:rsidRDefault="00EC2D73" w:rsidP="00EC2D73">
            <w:pPr>
              <w:ind w:right="-2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D4190">
              <w:rPr>
                <w:rFonts w:ascii="Times New Roman" w:eastAsia="Calibri" w:hAnsi="Times New Roman" w:cs="Times New Roman"/>
                <w:sz w:val="24"/>
                <w:szCs w:val="24"/>
              </w:rPr>
              <w:t>Ознакомить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ся</w:t>
            </w:r>
            <w:r w:rsidRPr="003D41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4190">
              <w:rPr>
                <w:rFonts w:ascii="Times New Roman" w:eastAsia="Calibri" w:hAnsi="Times New Roman" w:cs="Times New Roman"/>
                <w:sz w:val="24"/>
                <w:szCs w:val="24"/>
              </w:rPr>
              <w:t>c</w:t>
            </w:r>
            <w:proofErr w:type="spellEnd"/>
            <w:r w:rsidRPr="003D41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понятием об электрическом токе, о силе т</w:t>
            </w:r>
            <w:r w:rsidR="000D46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ока, напряжении и </w:t>
            </w:r>
            <w:proofErr w:type="spellStart"/>
            <w:r w:rsidR="000D466D">
              <w:rPr>
                <w:rFonts w:ascii="Times New Roman" w:eastAsia="Calibri" w:hAnsi="Times New Roman" w:cs="Times New Roman"/>
                <w:sz w:val="24"/>
                <w:szCs w:val="24"/>
              </w:rPr>
              <w:t>сопротивлении</w:t>
            </w:r>
            <w:proofErr w:type="gramStart"/>
            <w:r w:rsidR="000D466D">
              <w:rPr>
                <w:rFonts w:ascii="Times New Roman" w:eastAsia="Calibri" w:hAnsi="Times New Roman" w:cs="Times New Roman"/>
                <w:sz w:val="24"/>
                <w:szCs w:val="24"/>
              </w:rPr>
              <w:t>;в</w:t>
            </w:r>
            <w:proofErr w:type="gramEnd"/>
            <w:r w:rsidRPr="003D4190">
              <w:rPr>
                <w:rFonts w:ascii="Times New Roman" w:eastAsia="Calibri" w:hAnsi="Times New Roman" w:cs="Times New Roman"/>
                <w:sz w:val="24"/>
                <w:szCs w:val="24"/>
              </w:rPr>
              <w:t>ид</w:t>
            </w:r>
            <w:r w:rsidR="000D466D">
              <w:rPr>
                <w:rFonts w:ascii="Times New Roman" w:eastAsia="Calibri" w:hAnsi="Times New Roman" w:cs="Times New Roman"/>
                <w:sz w:val="24"/>
                <w:szCs w:val="24"/>
              </w:rPr>
              <w:t>ами</w:t>
            </w:r>
            <w:proofErr w:type="spellEnd"/>
            <w:r w:rsidRPr="003D41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источников тока и п</w:t>
            </w:r>
            <w:r w:rsidR="000D46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риёмников электрической </w:t>
            </w:r>
            <w:proofErr w:type="spellStart"/>
            <w:r w:rsidR="000D466D">
              <w:rPr>
                <w:rFonts w:ascii="Times New Roman" w:eastAsia="Calibri" w:hAnsi="Times New Roman" w:cs="Times New Roman"/>
                <w:sz w:val="24"/>
                <w:szCs w:val="24"/>
              </w:rPr>
              <w:t>энергии;п</w:t>
            </w:r>
            <w:r w:rsidR="000D466D" w:rsidRPr="000D466D">
              <w:rPr>
                <w:rFonts w:ascii="Times New Roman" w:eastAsia="Calibri" w:hAnsi="Times New Roman" w:cs="Times New Roman"/>
                <w:sz w:val="24"/>
                <w:szCs w:val="24"/>
              </w:rPr>
              <w:t>онятие</w:t>
            </w:r>
            <w:r w:rsidR="000D466D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proofErr w:type="spellEnd"/>
            <w:r w:rsidR="000D466D" w:rsidRPr="000D46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 электрической цепи и о её принципиальной схеме.</w:t>
            </w:r>
          </w:p>
          <w:p w:rsidR="003D4190" w:rsidRDefault="000C298E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Регулятивные.</w:t>
            </w:r>
          </w:p>
          <w:p w:rsidR="000C298E" w:rsidRPr="003D4190" w:rsidRDefault="000C298E" w:rsidP="00EC2D73">
            <w:pPr>
              <w:ind w:right="-2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D41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Обучающиеся научатся: </w:t>
            </w:r>
          </w:p>
          <w:p w:rsidR="000C298E" w:rsidRPr="00247E44" w:rsidRDefault="000C298E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Формулировать проблему </w:t>
            </w:r>
          </w:p>
          <w:p w:rsidR="000C298E" w:rsidRPr="00247E44" w:rsidRDefault="000C298E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Планировать технологический процесс </w:t>
            </w:r>
          </w:p>
          <w:p w:rsidR="000C298E" w:rsidRPr="00247E44" w:rsidRDefault="000C298E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Соблюдать нормы и правила культуры труда.</w:t>
            </w:r>
          </w:p>
          <w:p w:rsidR="000C298E" w:rsidRPr="003D4190" w:rsidRDefault="000C298E" w:rsidP="00EC2D73">
            <w:pPr>
              <w:ind w:right="-2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gramStart"/>
            <w:r w:rsidRPr="003D41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Обучающиеся</w:t>
            </w:r>
            <w:proofErr w:type="gramEnd"/>
            <w:r w:rsidRPr="003D41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получат возможность научиться: </w:t>
            </w:r>
          </w:p>
          <w:p w:rsidR="000C298E" w:rsidRPr="00247E44" w:rsidRDefault="000C298E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Определять способы решения трудовой задачи на основе заданных алгоритмов </w:t>
            </w:r>
          </w:p>
          <w:p w:rsidR="000C298E" w:rsidRPr="00247E44" w:rsidRDefault="000C298E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Использова</w:t>
            </w:r>
            <w:r w:rsidR="000D466D">
              <w:rPr>
                <w:rFonts w:ascii="Times New Roman" w:eastAsia="Calibri" w:hAnsi="Times New Roman" w:cs="Times New Roman"/>
                <w:sz w:val="24"/>
                <w:szCs w:val="24"/>
              </w:rPr>
              <w:t>ть</w:t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дополнительн</w:t>
            </w:r>
            <w:r w:rsidR="000D466D">
              <w:rPr>
                <w:rFonts w:ascii="Times New Roman" w:eastAsia="Calibri" w:hAnsi="Times New Roman" w:cs="Times New Roman"/>
                <w:sz w:val="24"/>
                <w:szCs w:val="24"/>
              </w:rPr>
              <w:t>ую</w:t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информаци</w:t>
            </w:r>
            <w:r w:rsidR="000D466D"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 проектировании и создании объектов труда;</w:t>
            </w:r>
          </w:p>
          <w:p w:rsidR="004E6DEF" w:rsidRDefault="000C298E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Познавательные.</w:t>
            </w:r>
          </w:p>
          <w:p w:rsidR="000C298E" w:rsidRPr="004E6DEF" w:rsidRDefault="000C298E" w:rsidP="00EC2D73">
            <w:pPr>
              <w:ind w:right="-2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E6DE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Обучающиеся научатся: </w:t>
            </w:r>
          </w:p>
          <w:p w:rsidR="000C298E" w:rsidRPr="00247E44" w:rsidRDefault="000C298E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="004E6DEF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4E6DEF" w:rsidRPr="004E6DEF">
              <w:rPr>
                <w:rFonts w:ascii="Times New Roman" w:eastAsia="Calibri" w:hAnsi="Times New Roman" w:cs="Times New Roman"/>
                <w:sz w:val="24"/>
                <w:szCs w:val="24"/>
              </w:rPr>
              <w:t>аспознавание видов, назначения материалов, инструментов и оборудования, применяемого в техническом труде</w:t>
            </w:r>
            <w:r w:rsidR="0091579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C298E" w:rsidRPr="00247E44" w:rsidRDefault="000C298E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Понимать и использовать средства наглядности</w:t>
            </w:r>
            <w:r w:rsidR="0091579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C298E" w:rsidRPr="004E6DEF" w:rsidRDefault="000C298E" w:rsidP="00EC2D73">
            <w:pPr>
              <w:ind w:right="-2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gramStart"/>
            <w:r w:rsidRPr="004E6DE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Обучающиеся</w:t>
            </w:r>
            <w:proofErr w:type="gramEnd"/>
            <w:r w:rsidRPr="004E6DE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получат возможность научиться</w:t>
            </w:r>
            <w:r w:rsidR="004E6DE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:</w:t>
            </w:r>
          </w:p>
          <w:p w:rsidR="000C298E" w:rsidRPr="00247E44" w:rsidRDefault="000C298E" w:rsidP="00EC2D73">
            <w:pPr>
              <w:ind w:right="-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="004E6DEF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4E6DEF" w:rsidRPr="004E6DEF">
              <w:rPr>
                <w:rFonts w:ascii="Times New Roman" w:eastAsia="Calibri" w:hAnsi="Times New Roman" w:cs="Times New Roman"/>
                <w:sz w:val="24"/>
                <w:szCs w:val="24"/>
              </w:rPr>
              <w:t>риент</w:t>
            </w:r>
            <w:r w:rsidR="004E6DEF">
              <w:rPr>
                <w:rFonts w:ascii="Times New Roman" w:eastAsia="Calibri" w:hAnsi="Times New Roman" w:cs="Times New Roman"/>
                <w:sz w:val="24"/>
                <w:szCs w:val="24"/>
              </w:rPr>
              <w:t>ироваться</w:t>
            </w:r>
            <w:r w:rsidR="004E6DEF" w:rsidRPr="004E6D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имеющихся и возможных технических средствах и технологиях создания объектов труда</w:t>
            </w:r>
          </w:p>
          <w:p w:rsidR="004E6DEF" w:rsidRDefault="000C298E" w:rsidP="00EC2D73">
            <w:pPr>
              <w:ind w:right="-2"/>
              <w:rPr>
                <w:rFonts w:ascii="Times New Roman" w:hAnsi="Times New Roman" w:cs="Times New Roman"/>
              </w:rPr>
            </w:pPr>
            <w:r w:rsidRPr="00AF16F0">
              <w:rPr>
                <w:rFonts w:ascii="Times New Roman" w:hAnsi="Times New Roman" w:cs="Times New Roman"/>
                <w:b/>
              </w:rPr>
              <w:t>Коммуникативные:</w:t>
            </w:r>
          </w:p>
          <w:p w:rsidR="000C298E" w:rsidRPr="004E6DEF" w:rsidRDefault="000C298E" w:rsidP="00EC2D73">
            <w:pPr>
              <w:ind w:right="-2"/>
              <w:rPr>
                <w:rFonts w:ascii="Times New Roman" w:hAnsi="Times New Roman" w:cs="Times New Roman"/>
                <w:i/>
              </w:rPr>
            </w:pPr>
            <w:r w:rsidRPr="004E6DEF">
              <w:rPr>
                <w:rFonts w:ascii="Times New Roman" w:hAnsi="Times New Roman" w:cs="Times New Roman"/>
                <w:i/>
              </w:rPr>
              <w:t xml:space="preserve">Обучающиеся научатся: </w:t>
            </w:r>
          </w:p>
          <w:p w:rsidR="000C298E" w:rsidRPr="00AF16F0" w:rsidRDefault="000C298E" w:rsidP="00EC2D73">
            <w:pPr>
              <w:ind w:right="-2"/>
              <w:rPr>
                <w:rFonts w:ascii="Times New Roman" w:hAnsi="Times New Roman" w:cs="Times New Roman"/>
              </w:rPr>
            </w:pPr>
            <w:r w:rsidRPr="00AF16F0">
              <w:rPr>
                <w:rFonts w:ascii="Times New Roman" w:hAnsi="Times New Roman" w:cs="Times New Roman"/>
              </w:rPr>
              <w:sym w:font="Symbol" w:char="F0B7"/>
            </w:r>
            <w:r w:rsidRPr="00AF16F0">
              <w:rPr>
                <w:rFonts w:ascii="Times New Roman" w:hAnsi="Times New Roman" w:cs="Times New Roman"/>
              </w:rPr>
              <w:t xml:space="preserve"> Организовывать учебное сотрудничество</w:t>
            </w:r>
            <w:r w:rsidR="00915799">
              <w:rPr>
                <w:rFonts w:ascii="Times New Roman" w:hAnsi="Times New Roman" w:cs="Times New Roman"/>
              </w:rPr>
              <w:t>.</w:t>
            </w:r>
          </w:p>
          <w:p w:rsidR="000C298E" w:rsidRPr="00AF16F0" w:rsidRDefault="000C298E" w:rsidP="00EC2D73">
            <w:pPr>
              <w:ind w:right="-2"/>
              <w:rPr>
                <w:rFonts w:ascii="Times New Roman" w:hAnsi="Times New Roman" w:cs="Times New Roman"/>
              </w:rPr>
            </w:pPr>
            <w:r w:rsidRPr="00AF16F0">
              <w:rPr>
                <w:rFonts w:ascii="Times New Roman" w:hAnsi="Times New Roman" w:cs="Times New Roman"/>
              </w:rPr>
              <w:sym w:font="Symbol" w:char="F0B7"/>
            </w:r>
            <w:r w:rsidRPr="00AF16F0">
              <w:rPr>
                <w:rFonts w:ascii="Times New Roman" w:hAnsi="Times New Roman" w:cs="Times New Roman"/>
              </w:rPr>
              <w:t xml:space="preserve"> Взаимодействовать и находить общие решения</w:t>
            </w:r>
            <w:r w:rsidR="00915799">
              <w:rPr>
                <w:rFonts w:ascii="Times New Roman" w:hAnsi="Times New Roman" w:cs="Times New Roman"/>
              </w:rPr>
              <w:t>.</w:t>
            </w:r>
          </w:p>
          <w:p w:rsidR="000C298E" w:rsidRPr="000D466D" w:rsidRDefault="000C298E" w:rsidP="00EC2D73">
            <w:pPr>
              <w:ind w:right="-2"/>
              <w:rPr>
                <w:rFonts w:ascii="Times New Roman" w:hAnsi="Times New Roman" w:cs="Times New Roman"/>
                <w:i/>
              </w:rPr>
            </w:pPr>
            <w:proofErr w:type="gramStart"/>
            <w:r w:rsidRPr="000D466D">
              <w:rPr>
                <w:rFonts w:ascii="Times New Roman" w:hAnsi="Times New Roman" w:cs="Times New Roman"/>
                <w:i/>
              </w:rPr>
              <w:t>Обучающиеся</w:t>
            </w:r>
            <w:proofErr w:type="gramEnd"/>
            <w:r w:rsidRPr="000D466D">
              <w:rPr>
                <w:rFonts w:ascii="Times New Roman" w:hAnsi="Times New Roman" w:cs="Times New Roman"/>
                <w:i/>
              </w:rPr>
              <w:t xml:space="preserve"> получат возможность научиться: </w:t>
            </w:r>
          </w:p>
          <w:p w:rsidR="000C298E" w:rsidRPr="00AF16F0" w:rsidRDefault="000C298E" w:rsidP="00EC2D73">
            <w:pPr>
              <w:ind w:right="-2"/>
              <w:rPr>
                <w:rFonts w:ascii="Times New Roman" w:hAnsi="Times New Roman" w:cs="Times New Roman"/>
              </w:rPr>
            </w:pPr>
            <w:r w:rsidRPr="00AF16F0">
              <w:rPr>
                <w:rFonts w:ascii="Times New Roman" w:hAnsi="Times New Roman" w:cs="Times New Roman"/>
              </w:rPr>
              <w:sym w:font="Symbol" w:char="F0B7"/>
            </w:r>
            <w:r w:rsidR="00915799">
              <w:rPr>
                <w:rFonts w:ascii="Times New Roman" w:hAnsi="Times New Roman" w:cs="Times New Roman"/>
              </w:rPr>
              <w:t>О</w:t>
            </w:r>
            <w:r w:rsidR="00915799" w:rsidRPr="00915799">
              <w:rPr>
                <w:rFonts w:ascii="Times New Roman" w:hAnsi="Times New Roman" w:cs="Times New Roman"/>
              </w:rPr>
              <w:t>формлени</w:t>
            </w:r>
            <w:r w:rsidR="00915799">
              <w:rPr>
                <w:rFonts w:ascii="Times New Roman" w:hAnsi="Times New Roman" w:cs="Times New Roman"/>
              </w:rPr>
              <w:t>ю</w:t>
            </w:r>
            <w:r w:rsidR="00915799" w:rsidRPr="00915799">
              <w:rPr>
                <w:rFonts w:ascii="Times New Roman" w:hAnsi="Times New Roman" w:cs="Times New Roman"/>
              </w:rPr>
              <w:t xml:space="preserve"> коммуникационной и технологической документации с учетом требований действующих стандартов</w:t>
            </w:r>
            <w:r w:rsidR="00915799">
              <w:rPr>
                <w:rFonts w:ascii="Times New Roman" w:hAnsi="Times New Roman" w:cs="Times New Roman"/>
              </w:rPr>
              <w:t>.</w:t>
            </w:r>
          </w:p>
          <w:p w:rsidR="000C298E" w:rsidRPr="00AF16F0" w:rsidRDefault="000C298E" w:rsidP="00EC2D73">
            <w:pPr>
              <w:ind w:right="-2"/>
              <w:rPr>
                <w:rFonts w:ascii="Times New Roman" w:hAnsi="Times New Roman" w:cs="Times New Roman"/>
              </w:rPr>
            </w:pPr>
            <w:r w:rsidRPr="00AF16F0">
              <w:rPr>
                <w:rFonts w:ascii="Times New Roman" w:hAnsi="Times New Roman" w:cs="Times New Roman"/>
                <w:b/>
              </w:rPr>
              <w:t>Личностные</w:t>
            </w:r>
          </w:p>
          <w:p w:rsidR="000C298E" w:rsidRDefault="000367C8" w:rsidP="00EC2D73">
            <w:pPr>
              <w:ind w:right="-2"/>
              <w:rPr>
                <w:rFonts w:ascii="Times New Roman" w:hAnsi="Times New Roman" w:cs="Times New Roman"/>
              </w:rPr>
            </w:pPr>
            <w:r w:rsidRPr="000367C8">
              <w:rPr>
                <w:rFonts w:ascii="Times New Roman" w:hAnsi="Times New Roman" w:cs="Times New Roman"/>
              </w:rPr>
              <w:t xml:space="preserve">Развивать чтение </w:t>
            </w:r>
            <w:proofErr w:type="gramStart"/>
            <w:r w:rsidRPr="000367C8">
              <w:rPr>
                <w:rFonts w:ascii="Times New Roman" w:hAnsi="Times New Roman" w:cs="Times New Roman"/>
              </w:rPr>
              <w:t>простых</w:t>
            </w:r>
            <w:proofErr w:type="gramEnd"/>
            <w:r w:rsidRPr="000367C8">
              <w:rPr>
                <w:rFonts w:ascii="Times New Roman" w:hAnsi="Times New Roman" w:cs="Times New Roman"/>
              </w:rPr>
              <w:t xml:space="preserve"> электрических схемы. Собирать электрическую цепь из деталей конструктора с гальваническим источником тока. Учиться изготовлять удлинитель. Выполнять правила безопасности и </w:t>
            </w:r>
            <w:proofErr w:type="spellStart"/>
            <w:r w:rsidRPr="000367C8">
              <w:rPr>
                <w:rFonts w:ascii="Times New Roman" w:hAnsi="Times New Roman" w:cs="Times New Roman"/>
              </w:rPr>
              <w:t>электробезопасности</w:t>
            </w:r>
            <w:proofErr w:type="spellEnd"/>
          </w:p>
          <w:p w:rsidR="000D466D" w:rsidRDefault="000D466D" w:rsidP="00EC2D73">
            <w:pPr>
              <w:ind w:right="-2"/>
              <w:rPr>
                <w:rFonts w:ascii="Times New Roman" w:hAnsi="Times New Roman" w:cs="Times New Roman"/>
              </w:rPr>
            </w:pPr>
          </w:p>
          <w:p w:rsidR="000D466D" w:rsidRDefault="000D466D" w:rsidP="00EC2D73">
            <w:pPr>
              <w:ind w:right="-2"/>
              <w:rPr>
                <w:rFonts w:ascii="Times New Roman" w:hAnsi="Times New Roman" w:cs="Times New Roman"/>
              </w:rPr>
            </w:pPr>
          </w:p>
          <w:p w:rsidR="000D466D" w:rsidRDefault="000D466D" w:rsidP="00EC2D73">
            <w:pPr>
              <w:ind w:right="-2"/>
              <w:rPr>
                <w:rFonts w:ascii="Times New Roman" w:hAnsi="Times New Roman" w:cs="Times New Roman"/>
              </w:rPr>
            </w:pPr>
          </w:p>
          <w:p w:rsidR="000D466D" w:rsidRDefault="000D466D" w:rsidP="00EC2D73">
            <w:pPr>
              <w:ind w:right="-2"/>
              <w:rPr>
                <w:rFonts w:ascii="Times New Roman" w:hAnsi="Times New Roman" w:cs="Times New Roman"/>
              </w:rPr>
            </w:pPr>
          </w:p>
          <w:p w:rsidR="000D466D" w:rsidRDefault="000D466D" w:rsidP="00EC2D73">
            <w:pPr>
              <w:ind w:right="-2"/>
              <w:rPr>
                <w:rFonts w:ascii="Times New Roman" w:hAnsi="Times New Roman" w:cs="Times New Roman"/>
              </w:rPr>
            </w:pPr>
          </w:p>
          <w:p w:rsidR="000D466D" w:rsidRPr="00247E44" w:rsidRDefault="000D466D" w:rsidP="00EC2D73">
            <w:pPr>
              <w:ind w:right="-2"/>
              <w:rPr>
                <w:rFonts w:ascii="Times New Roman" w:hAnsi="Times New Roman" w:cs="Times New Roman"/>
              </w:rPr>
            </w:pPr>
          </w:p>
        </w:tc>
      </w:tr>
      <w:tr w:rsidR="000C298E" w:rsidRPr="00AF16F0" w:rsidTr="000C298E"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C298E" w:rsidRPr="00AF16F0" w:rsidRDefault="000C298E" w:rsidP="00EC2D73">
            <w:pPr>
              <w:ind w:left="113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урока </w:t>
            </w:r>
            <w:proofErr w:type="spellStart"/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98E" w:rsidRPr="00AF16F0" w:rsidRDefault="000C298E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98E" w:rsidRPr="00AF16F0" w:rsidRDefault="000C298E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98E" w:rsidRPr="00AF16F0" w:rsidRDefault="000C298E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5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98E" w:rsidRPr="00AF16F0" w:rsidRDefault="000C298E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Характеристика основных видов деятельности учащихся</w:t>
            </w:r>
          </w:p>
        </w:tc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98E" w:rsidRPr="00AF16F0" w:rsidRDefault="000C298E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98E" w:rsidRPr="00AF16F0" w:rsidRDefault="000C298E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Информационные образовательные ресурсы</w:t>
            </w:r>
          </w:p>
        </w:tc>
      </w:tr>
      <w:tr w:rsidR="000C298E" w:rsidRPr="00AF16F0" w:rsidTr="000C298E">
        <w:trPr>
          <w:cantSplit/>
          <w:trHeight w:val="1252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98E" w:rsidRPr="00AF16F0" w:rsidRDefault="000C298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C298E" w:rsidRPr="00AF16F0" w:rsidRDefault="000C298E" w:rsidP="00EC2D73">
            <w:pPr>
              <w:ind w:left="113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C298E" w:rsidRPr="00AF16F0" w:rsidRDefault="000C298E" w:rsidP="00EC2D73">
            <w:pPr>
              <w:ind w:left="113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2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98E" w:rsidRPr="00AF16F0" w:rsidRDefault="000C298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98E" w:rsidRPr="00AF16F0" w:rsidRDefault="000C298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98E" w:rsidRPr="00AF16F0" w:rsidRDefault="000C298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98E" w:rsidRPr="00AF16F0" w:rsidRDefault="000C298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98E" w:rsidRPr="00AF16F0" w:rsidRDefault="000C298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8E" w:rsidRPr="00AF16F0" w:rsidTr="000C298E">
        <w:trPr>
          <w:trHeight w:val="1745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98E" w:rsidRPr="00AF16F0" w:rsidRDefault="000C298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4467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98E" w:rsidRPr="00AF16F0" w:rsidRDefault="000C298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98E" w:rsidRPr="00AF16F0" w:rsidRDefault="000C298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98E" w:rsidRPr="00AF16F0" w:rsidRDefault="000367C8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Электрический ток и его использование. Электрические цепи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98E" w:rsidRPr="00AF16F0" w:rsidRDefault="000C298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98E" w:rsidRPr="00AF16F0" w:rsidRDefault="00EA791A" w:rsidP="00EC2D73">
            <w:pPr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91A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 </w:t>
            </w:r>
            <w:proofErr w:type="spellStart"/>
            <w:r w:rsidRPr="00EA791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spellEnd"/>
            <w:r w:rsidRPr="00EA791A">
              <w:rPr>
                <w:rFonts w:ascii="Times New Roman" w:hAnsi="Times New Roman" w:cs="Times New Roman"/>
                <w:sz w:val="24"/>
                <w:szCs w:val="24"/>
              </w:rPr>
              <w:t xml:space="preserve"> понятием об электрическом токе, о силе тока, напряжении и сопротивлении. Условные графические изображения на электрических схемах. Понятие об электрической цепи </w:t>
            </w:r>
            <w:proofErr w:type="gramStart"/>
            <w:r w:rsidRPr="00EA791A">
              <w:rPr>
                <w:rFonts w:ascii="Times New Roman" w:hAnsi="Times New Roman" w:cs="Times New Roman"/>
                <w:sz w:val="24"/>
                <w:szCs w:val="24"/>
              </w:rPr>
              <w:t>и о её</w:t>
            </w:r>
            <w:proofErr w:type="gramEnd"/>
            <w:r w:rsidRPr="00EA791A">
              <w:rPr>
                <w:rFonts w:ascii="Times New Roman" w:hAnsi="Times New Roman" w:cs="Times New Roman"/>
                <w:sz w:val="24"/>
                <w:szCs w:val="24"/>
              </w:rPr>
              <w:t xml:space="preserve"> принципиальной схеме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98E" w:rsidRPr="00AF16F0" w:rsidRDefault="000C298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98E" w:rsidRPr="00AF16F0" w:rsidRDefault="000C298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8E" w:rsidRPr="00AF16F0" w:rsidTr="000C298E">
        <w:trPr>
          <w:trHeight w:val="1128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98E" w:rsidRPr="00AF16F0" w:rsidRDefault="000F446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98E" w:rsidRPr="00AF16F0" w:rsidRDefault="000C298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98E" w:rsidRPr="00AF16F0" w:rsidRDefault="000C298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98E" w:rsidRPr="00AF16F0" w:rsidRDefault="00EA791A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Потребители и источники электроэнергии. Электроизмерительные приборы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98E" w:rsidRPr="00AF16F0" w:rsidRDefault="000C298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98E" w:rsidRPr="00AF16F0" w:rsidRDefault="00B842E5" w:rsidP="00EC2D73">
            <w:pPr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2E5">
              <w:rPr>
                <w:rFonts w:ascii="Times New Roman" w:hAnsi="Times New Roman" w:cs="Times New Roman"/>
                <w:sz w:val="24"/>
                <w:szCs w:val="24"/>
              </w:rPr>
              <w:t>Изучить виды источников тока и приёмников электрической энергии.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Параметры потребителей и источников электроэнергии. Устройства защиты электрических цепей. Электроизмерительные приборы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98E" w:rsidRPr="00AF16F0" w:rsidRDefault="000C298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98E" w:rsidRPr="00AF16F0" w:rsidRDefault="000C298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91A" w:rsidRPr="00AF16F0" w:rsidTr="000C298E">
        <w:trPr>
          <w:trHeight w:val="1128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Pr="00AF16F0" w:rsidRDefault="000F446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Pr="00AF16F0" w:rsidRDefault="00EA791A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Pr="00AF16F0" w:rsidRDefault="00EA791A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Default="00EA791A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Электромон</w:t>
            </w:r>
            <w:r w:rsidRPr="00EA791A">
              <w:rPr>
                <w:rFonts w:ascii="Times New Roman" w:hAnsi="Times New Roman" w:cs="Times New Roman"/>
                <w:sz w:val="24"/>
                <w:szCs w:val="24"/>
              </w:rPr>
              <w:t>тажные и сбо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рочные техно</w:t>
            </w:r>
            <w:r w:rsidRPr="00EA791A">
              <w:rPr>
                <w:rFonts w:ascii="Times New Roman" w:hAnsi="Times New Roman" w:cs="Times New Roman"/>
                <w:sz w:val="24"/>
                <w:szCs w:val="24"/>
              </w:rPr>
              <w:t>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Default="00EA791A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Default="00B842E5" w:rsidP="00EC2D73">
            <w:pPr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инструменты для электромонтажных и наладочных работ. Выполнять электромонтажные работы. Изучать правила безопасной работы при выполнении электромонтажных работах.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Pr="00AF16F0" w:rsidRDefault="00EA791A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Pr="00AF16F0" w:rsidRDefault="00EA791A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91A" w:rsidRPr="00AF16F0" w:rsidTr="000C298E">
        <w:trPr>
          <w:trHeight w:val="1128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Pr="00AF16F0" w:rsidRDefault="000F446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Pr="00AF16F0" w:rsidRDefault="00EA791A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Pr="00AF16F0" w:rsidRDefault="00EA791A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Default="00EA791A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Электроосветительные приборы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Default="00EA791A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Default="00B842E5" w:rsidP="00EC2D73">
            <w:pPr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Знакомиться с устройствами и областью применения электрических ламп различного типа.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Pr="00AF16F0" w:rsidRDefault="00EA791A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Pr="00AF16F0" w:rsidRDefault="00EA791A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91A" w:rsidRPr="00AF16F0" w:rsidTr="000C298E">
        <w:trPr>
          <w:trHeight w:val="1128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Pr="00AF16F0" w:rsidRDefault="000F446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Pr="00AF16F0" w:rsidRDefault="00EA791A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Pr="00AF16F0" w:rsidRDefault="00EA791A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Default="00EA791A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EA791A">
              <w:rPr>
                <w:rFonts w:ascii="Times New Roman" w:hAnsi="Times New Roman" w:cs="Times New Roman"/>
                <w:sz w:val="24"/>
                <w:szCs w:val="24"/>
              </w:rPr>
              <w:t>Бытовые элек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тронагревательные приборы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Default="00EA791A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Default="00B842E5" w:rsidP="00EC2D73">
            <w:pPr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Различать электронагревательные элементы различного типа. Изучать правила безопасной эксплуатации бытовых электроприборов</w:t>
            </w:r>
            <w:r w:rsidR="000F446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Pr="00AF16F0" w:rsidRDefault="00EA791A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Pr="00AF16F0" w:rsidRDefault="00EA791A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91A" w:rsidRPr="00AF16F0" w:rsidTr="000C298E">
        <w:trPr>
          <w:trHeight w:val="1128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Pr="00AF16F0" w:rsidRDefault="000F446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11-12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Pr="00AF16F0" w:rsidRDefault="00EA791A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Pr="00AF16F0" w:rsidRDefault="00EA791A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Default="00EA791A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Электротехнические устройства с элемента</w:t>
            </w:r>
            <w:r w:rsidRPr="00EA791A">
              <w:rPr>
                <w:rFonts w:ascii="Times New Roman" w:hAnsi="Times New Roman" w:cs="Times New Roman"/>
                <w:sz w:val="24"/>
                <w:szCs w:val="24"/>
              </w:rPr>
              <w:t>ми автоматики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Цифровые приборы.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Default="00EA791A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Default="000F4467" w:rsidP="00EC2D73">
            <w:pPr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467">
              <w:rPr>
                <w:rFonts w:ascii="Times New Roman" w:hAnsi="Times New Roman" w:cs="Times New Roman"/>
                <w:sz w:val="24"/>
                <w:szCs w:val="24"/>
              </w:rPr>
              <w:t>Разбираться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различии цифровой и аналоговой техники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Pr="00AF16F0" w:rsidRDefault="00E55CF8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E55CF8">
              <w:rPr>
                <w:rFonts w:ascii="Times New Roman" w:hAnsi="Times New Roman" w:cs="Times New Roman"/>
                <w:sz w:val="24"/>
                <w:szCs w:val="24"/>
              </w:rPr>
              <w:t>Практический тест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Pr="00AF16F0" w:rsidRDefault="00EA791A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467" w:rsidRPr="00247E44" w:rsidTr="001E6D6C">
        <w:trPr>
          <w:trHeight w:val="70"/>
        </w:trPr>
        <w:tc>
          <w:tcPr>
            <w:tcW w:w="146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67" w:rsidRDefault="000F4467" w:rsidP="00EC2D73">
            <w:pPr>
              <w:ind w:right="-2"/>
              <w:rPr>
                <w:rFonts w:ascii="Times New Roman" w:hAnsi="Times New Roman" w:cs="Times New Roman"/>
                <w:b/>
              </w:rPr>
            </w:pPr>
          </w:p>
          <w:p w:rsidR="000F4467" w:rsidRDefault="000F4467" w:rsidP="00EC2D73">
            <w:pPr>
              <w:ind w:right="-2"/>
              <w:rPr>
                <w:rFonts w:ascii="Times New Roman" w:hAnsi="Times New Roman" w:cs="Times New Roman"/>
                <w:b/>
              </w:rPr>
            </w:pPr>
            <w:r w:rsidRPr="000C298E">
              <w:rPr>
                <w:rFonts w:ascii="Times New Roman" w:hAnsi="Times New Roman" w:cs="Times New Roman"/>
                <w:b/>
              </w:rPr>
              <w:t>Раздел «</w:t>
            </w:r>
            <w:r w:rsidRPr="000F4467">
              <w:rPr>
                <w:rFonts w:ascii="Times New Roman" w:hAnsi="Times New Roman" w:cs="Times New Roman"/>
                <w:b/>
              </w:rPr>
              <w:t>Современное производство и профессиональное самоопределение</w:t>
            </w:r>
            <w:r w:rsidRPr="000C298E">
              <w:rPr>
                <w:rFonts w:ascii="Times New Roman" w:hAnsi="Times New Roman" w:cs="Times New Roman"/>
                <w:b/>
              </w:rPr>
              <w:t>» (</w:t>
            </w:r>
            <w:r>
              <w:rPr>
                <w:rFonts w:ascii="Times New Roman" w:hAnsi="Times New Roman" w:cs="Times New Roman"/>
                <w:b/>
              </w:rPr>
              <w:t xml:space="preserve">4 </w:t>
            </w:r>
            <w:r w:rsidRPr="000C298E">
              <w:rPr>
                <w:rFonts w:ascii="Times New Roman" w:hAnsi="Times New Roman" w:cs="Times New Roman"/>
                <w:b/>
              </w:rPr>
              <w:t>ч)</w:t>
            </w:r>
          </w:p>
          <w:p w:rsidR="000F4467" w:rsidRPr="00915799" w:rsidRDefault="000F4467" w:rsidP="00EC2D73">
            <w:pPr>
              <w:ind w:right="-2"/>
              <w:rPr>
                <w:rFonts w:ascii="Times New Roman" w:hAnsi="Times New Roman" w:cs="Times New Roman"/>
              </w:rPr>
            </w:pPr>
            <w:r w:rsidRPr="00AF16F0">
              <w:rPr>
                <w:rFonts w:ascii="Times New Roman" w:hAnsi="Times New Roman" w:cs="Times New Roman"/>
                <w:b/>
              </w:rPr>
              <w:t xml:space="preserve">Основная </w:t>
            </w:r>
            <w:proofErr w:type="spellStart"/>
            <w:r w:rsidRPr="00AF16F0">
              <w:rPr>
                <w:rFonts w:ascii="Times New Roman" w:hAnsi="Times New Roman" w:cs="Times New Roman"/>
                <w:b/>
              </w:rPr>
              <w:t>цель</w:t>
            </w:r>
            <w:proofErr w:type="gramStart"/>
            <w:r w:rsidRPr="00AF16F0">
              <w:rPr>
                <w:rFonts w:ascii="Times New Roman" w:hAnsi="Times New Roman" w:cs="Times New Roman"/>
                <w:b/>
              </w:rPr>
              <w:t>:</w:t>
            </w:r>
            <w:r w:rsidR="00915799">
              <w:rPr>
                <w:rFonts w:ascii="Times New Roman" w:hAnsi="Times New Roman" w:cs="Times New Roman"/>
              </w:rPr>
              <w:t>С</w:t>
            </w:r>
            <w:proofErr w:type="gramEnd"/>
            <w:r w:rsidR="00915799">
              <w:rPr>
                <w:rFonts w:ascii="Times New Roman" w:hAnsi="Times New Roman" w:cs="Times New Roman"/>
              </w:rPr>
              <w:t>амоопределение</w:t>
            </w:r>
            <w:proofErr w:type="spellEnd"/>
            <w:r w:rsidR="00915799">
              <w:rPr>
                <w:rFonts w:ascii="Times New Roman" w:hAnsi="Times New Roman" w:cs="Times New Roman"/>
              </w:rPr>
              <w:t xml:space="preserve"> личности, выбор профессии.</w:t>
            </w:r>
          </w:p>
          <w:p w:rsidR="000F4467" w:rsidRPr="00AF5F27" w:rsidRDefault="000F4467" w:rsidP="00EC2D73">
            <w:pPr>
              <w:ind w:right="-2"/>
              <w:rPr>
                <w:rFonts w:ascii="Times New Roman" w:hAnsi="Times New Roman" w:cs="Times New Roman"/>
                <w:b/>
              </w:rPr>
            </w:pPr>
            <w:r w:rsidRPr="00AF5F27">
              <w:rPr>
                <w:rFonts w:ascii="Times New Roman" w:hAnsi="Times New Roman" w:cs="Times New Roman"/>
                <w:b/>
              </w:rPr>
              <w:t xml:space="preserve">Планируемые результаты: </w:t>
            </w:r>
          </w:p>
          <w:p w:rsidR="000F4467" w:rsidRDefault="000F4467" w:rsidP="00EC2D73">
            <w:pPr>
              <w:ind w:right="-2"/>
              <w:rPr>
                <w:rFonts w:ascii="Times New Roman" w:hAnsi="Times New Roman" w:cs="Times New Roman"/>
                <w:b/>
              </w:rPr>
            </w:pPr>
            <w:r w:rsidRPr="00AF16F0">
              <w:rPr>
                <w:rFonts w:ascii="Times New Roman" w:hAnsi="Times New Roman" w:cs="Times New Roman"/>
                <w:b/>
              </w:rPr>
              <w:t>Предметные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0F4467" w:rsidRPr="000367C8" w:rsidRDefault="000F4467" w:rsidP="00EC2D73">
            <w:pPr>
              <w:ind w:right="-2"/>
              <w:rPr>
                <w:rFonts w:ascii="Times New Roman" w:hAnsi="Times New Roman" w:cs="Times New Roman"/>
                <w:i/>
              </w:rPr>
            </w:pPr>
            <w:r w:rsidRPr="000367C8">
              <w:rPr>
                <w:rFonts w:ascii="Times New Roman" w:hAnsi="Times New Roman" w:cs="Times New Roman"/>
                <w:i/>
              </w:rPr>
              <w:t xml:space="preserve">Обучающиеся научатся: </w:t>
            </w:r>
          </w:p>
          <w:p w:rsidR="000F4467" w:rsidRDefault="000F4467" w:rsidP="00EC2D73">
            <w:pPr>
              <w:ind w:right="-2"/>
              <w:rPr>
                <w:rFonts w:ascii="Times New Roman" w:hAnsi="Times New Roman" w:cs="Times New Roman"/>
              </w:rPr>
            </w:pPr>
            <w:r w:rsidRPr="000F4467">
              <w:rPr>
                <w:rFonts w:ascii="Times New Roman" w:hAnsi="Times New Roman" w:cs="Times New Roman"/>
              </w:rPr>
              <w:t>Исследовать деятельность производственного предприятия или предприятия сервиса. Анализировать структуру предприятия и профессиональное разделение труда. Разбираться в понятиях «профессия», «специальность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0F4467" w:rsidRPr="000367C8" w:rsidRDefault="000F4467" w:rsidP="00EC2D73">
            <w:pPr>
              <w:ind w:right="-2"/>
              <w:rPr>
                <w:rFonts w:ascii="Times New Roman" w:hAnsi="Times New Roman" w:cs="Times New Roman"/>
                <w:i/>
              </w:rPr>
            </w:pPr>
            <w:proofErr w:type="gramStart"/>
            <w:r w:rsidRPr="000367C8">
              <w:rPr>
                <w:rFonts w:ascii="Times New Roman" w:hAnsi="Times New Roman" w:cs="Times New Roman"/>
                <w:i/>
              </w:rPr>
              <w:t>Обучающиеся</w:t>
            </w:r>
            <w:proofErr w:type="gramEnd"/>
            <w:r w:rsidRPr="000367C8">
              <w:rPr>
                <w:rFonts w:ascii="Times New Roman" w:hAnsi="Times New Roman" w:cs="Times New Roman"/>
                <w:i/>
              </w:rPr>
              <w:t xml:space="preserve"> получат возможность: </w:t>
            </w:r>
          </w:p>
          <w:p w:rsidR="00B132BB" w:rsidRDefault="000F4467" w:rsidP="00EC2D73">
            <w:pPr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Узнать </w:t>
            </w:r>
            <w:proofErr w:type="spellStart"/>
            <w:r w:rsidR="00B132BB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</w:t>
            </w:r>
            <w:r w:rsidRPr="000F4467">
              <w:rPr>
                <w:rFonts w:ascii="Times New Roman" w:hAnsi="Times New Roman" w:cs="Times New Roman"/>
              </w:rPr>
              <w:t>фер</w:t>
            </w:r>
            <w:r>
              <w:rPr>
                <w:rFonts w:ascii="Times New Roman" w:hAnsi="Times New Roman" w:cs="Times New Roman"/>
              </w:rPr>
              <w:t>ах</w:t>
            </w:r>
            <w:proofErr w:type="spellEnd"/>
            <w:r w:rsidRPr="000F4467">
              <w:rPr>
                <w:rFonts w:ascii="Times New Roman" w:hAnsi="Times New Roman" w:cs="Times New Roman"/>
              </w:rPr>
              <w:t xml:space="preserve"> и отрасл</w:t>
            </w:r>
            <w:r>
              <w:rPr>
                <w:rFonts w:ascii="Times New Roman" w:hAnsi="Times New Roman" w:cs="Times New Roman"/>
              </w:rPr>
              <w:t>ях</w:t>
            </w:r>
            <w:r w:rsidR="00B132BB">
              <w:rPr>
                <w:rFonts w:ascii="Times New Roman" w:hAnsi="Times New Roman" w:cs="Times New Roman"/>
              </w:rPr>
              <w:t xml:space="preserve"> современного </w:t>
            </w:r>
            <w:proofErr w:type="spellStart"/>
            <w:r w:rsidR="00B132BB">
              <w:rPr>
                <w:rFonts w:ascii="Times New Roman" w:hAnsi="Times New Roman" w:cs="Times New Roman"/>
              </w:rPr>
              <w:t>производства</w:t>
            </w:r>
            <w:proofErr w:type="gramStart"/>
            <w:r w:rsidR="00B132BB">
              <w:rPr>
                <w:rFonts w:ascii="Times New Roman" w:hAnsi="Times New Roman" w:cs="Times New Roman"/>
              </w:rPr>
              <w:t>;о</w:t>
            </w:r>
            <w:proofErr w:type="gramEnd"/>
            <w:r w:rsidRPr="000F4467">
              <w:rPr>
                <w:rFonts w:ascii="Times New Roman" w:hAnsi="Times New Roman" w:cs="Times New Roman"/>
              </w:rPr>
              <w:t>сн</w:t>
            </w:r>
            <w:r w:rsidR="00B132BB">
              <w:rPr>
                <w:rFonts w:ascii="Times New Roman" w:hAnsi="Times New Roman" w:cs="Times New Roman"/>
              </w:rPr>
              <w:t>овные</w:t>
            </w:r>
            <w:proofErr w:type="spellEnd"/>
            <w:r w:rsidR="00B132BB">
              <w:rPr>
                <w:rFonts w:ascii="Times New Roman" w:hAnsi="Times New Roman" w:cs="Times New Roman"/>
              </w:rPr>
              <w:t xml:space="preserve"> составляющие </w:t>
            </w:r>
            <w:proofErr w:type="spellStart"/>
            <w:r w:rsidR="00B132BB">
              <w:rPr>
                <w:rFonts w:ascii="Times New Roman" w:hAnsi="Times New Roman" w:cs="Times New Roman"/>
              </w:rPr>
              <w:t>производства;о</w:t>
            </w:r>
            <w:r w:rsidRPr="000F4467">
              <w:rPr>
                <w:rFonts w:ascii="Times New Roman" w:hAnsi="Times New Roman" w:cs="Times New Roman"/>
              </w:rPr>
              <w:t>сновны</w:t>
            </w:r>
            <w:r w:rsidR="00B132BB">
              <w:rPr>
                <w:rFonts w:ascii="Times New Roman" w:hAnsi="Times New Roman" w:cs="Times New Roman"/>
              </w:rPr>
              <w:t>х</w:t>
            </w:r>
            <w:proofErr w:type="spellEnd"/>
            <w:r w:rsidR="00B132BB">
              <w:rPr>
                <w:rFonts w:ascii="Times New Roman" w:hAnsi="Times New Roman" w:cs="Times New Roman"/>
              </w:rPr>
              <w:t xml:space="preserve"> </w:t>
            </w:r>
            <w:r w:rsidRPr="000F4467">
              <w:rPr>
                <w:rFonts w:ascii="Times New Roman" w:hAnsi="Times New Roman" w:cs="Times New Roman"/>
              </w:rPr>
              <w:t xml:space="preserve"> структурны</w:t>
            </w:r>
            <w:r w:rsidR="00B132BB">
              <w:rPr>
                <w:rFonts w:ascii="Times New Roman" w:hAnsi="Times New Roman" w:cs="Times New Roman"/>
              </w:rPr>
              <w:t>х</w:t>
            </w:r>
            <w:r w:rsidRPr="000F4467">
              <w:rPr>
                <w:rFonts w:ascii="Times New Roman" w:hAnsi="Times New Roman" w:cs="Times New Roman"/>
              </w:rPr>
              <w:t xml:space="preserve"> подразделения</w:t>
            </w:r>
            <w:r w:rsidR="00B132BB">
              <w:rPr>
                <w:rFonts w:ascii="Times New Roman" w:hAnsi="Times New Roman" w:cs="Times New Roman"/>
              </w:rPr>
              <w:t>х</w:t>
            </w:r>
            <w:r w:rsidRPr="000F4467">
              <w:rPr>
                <w:rFonts w:ascii="Times New Roman" w:hAnsi="Times New Roman" w:cs="Times New Roman"/>
              </w:rPr>
              <w:t xml:space="preserve"> производственного предприятия. Уровни квалификации и уровни образования. Факторы, влияющие на уровень оплаты труда. Понятие о профессии, специальности, квалификации и компетентности работника</w:t>
            </w:r>
          </w:p>
          <w:p w:rsidR="000F4467" w:rsidRDefault="000F4467" w:rsidP="00EC2D73">
            <w:pPr>
              <w:ind w:right="-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47E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:rsidR="00B132BB" w:rsidRDefault="00B132BB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32BB">
              <w:rPr>
                <w:rFonts w:ascii="Times New Roman" w:eastAsia="Calibri" w:hAnsi="Times New Roman" w:cs="Times New Roman"/>
                <w:sz w:val="24"/>
                <w:szCs w:val="24"/>
              </w:rPr>
              <w:t>Ознакомить со сферами и отраслями современного производства. Основными составляющими производства.</w:t>
            </w:r>
          </w:p>
          <w:p w:rsidR="00B132BB" w:rsidRDefault="000F4467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Познавательные.</w:t>
            </w:r>
          </w:p>
          <w:p w:rsidR="000F4467" w:rsidRPr="00247E44" w:rsidRDefault="000F4467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32B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Обучающиеся научатся:</w:t>
            </w:r>
          </w:p>
          <w:p w:rsidR="000F4467" w:rsidRPr="00247E44" w:rsidRDefault="000F4467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Самостоятельно выделять и формировать цель. </w:t>
            </w:r>
          </w:p>
          <w:p w:rsidR="000F4467" w:rsidRPr="00247E44" w:rsidRDefault="000F4467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Понимать и использовать средства наглядности</w:t>
            </w:r>
          </w:p>
          <w:p w:rsidR="000F4467" w:rsidRPr="00B132BB" w:rsidRDefault="000F4467" w:rsidP="00EC2D73">
            <w:pPr>
              <w:ind w:right="-2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gramStart"/>
            <w:r w:rsidRPr="00B132B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Обучающиеся</w:t>
            </w:r>
            <w:proofErr w:type="gramEnd"/>
            <w:r w:rsidRPr="00B132B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получат возможность научиться</w:t>
            </w:r>
          </w:p>
          <w:p w:rsidR="000F4467" w:rsidRPr="00247E44" w:rsidRDefault="000F4467" w:rsidP="00EC2D73">
            <w:pPr>
              <w:ind w:right="-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="00915799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Познакомиться со</w:t>
            </w:r>
            <w:r w:rsidR="00915799" w:rsidRPr="009157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способами научной организации труда, формами деятельности, соответствующими культуре труда и технологической культуре производства</w:t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608DA" w:rsidRDefault="000F4467" w:rsidP="00EC2D73">
            <w:pPr>
              <w:ind w:right="-2"/>
              <w:rPr>
                <w:rFonts w:ascii="Times New Roman" w:hAnsi="Times New Roman" w:cs="Times New Roman"/>
              </w:rPr>
            </w:pPr>
            <w:r w:rsidRPr="00AF16F0">
              <w:rPr>
                <w:rFonts w:ascii="Times New Roman" w:hAnsi="Times New Roman" w:cs="Times New Roman"/>
                <w:b/>
              </w:rPr>
              <w:t>Коммуникативные:</w:t>
            </w:r>
          </w:p>
          <w:p w:rsidR="000F4467" w:rsidRPr="00F608DA" w:rsidRDefault="000F4467" w:rsidP="00EC2D73">
            <w:pPr>
              <w:ind w:right="-2"/>
              <w:rPr>
                <w:rFonts w:ascii="Times New Roman" w:hAnsi="Times New Roman" w:cs="Times New Roman"/>
                <w:i/>
              </w:rPr>
            </w:pPr>
            <w:r w:rsidRPr="00F608DA">
              <w:rPr>
                <w:rFonts w:ascii="Times New Roman" w:hAnsi="Times New Roman" w:cs="Times New Roman"/>
                <w:i/>
              </w:rPr>
              <w:t xml:space="preserve">Обучающиеся научатся: </w:t>
            </w:r>
          </w:p>
          <w:p w:rsidR="000F4467" w:rsidRPr="00AF16F0" w:rsidRDefault="000F4467" w:rsidP="00EC2D73">
            <w:pPr>
              <w:ind w:right="-2"/>
              <w:rPr>
                <w:rFonts w:ascii="Times New Roman" w:hAnsi="Times New Roman" w:cs="Times New Roman"/>
              </w:rPr>
            </w:pPr>
            <w:r w:rsidRPr="00AF16F0">
              <w:rPr>
                <w:rFonts w:ascii="Times New Roman" w:hAnsi="Times New Roman" w:cs="Times New Roman"/>
              </w:rPr>
              <w:sym w:font="Symbol" w:char="F0B7"/>
            </w:r>
            <w:r w:rsidRPr="00AF16F0">
              <w:rPr>
                <w:rFonts w:ascii="Times New Roman" w:hAnsi="Times New Roman" w:cs="Times New Roman"/>
              </w:rPr>
              <w:t xml:space="preserve"> Организовывать учебное сотрудничество </w:t>
            </w:r>
          </w:p>
          <w:p w:rsidR="000F4467" w:rsidRPr="00AF16F0" w:rsidRDefault="000F4467" w:rsidP="00EC2D73">
            <w:pPr>
              <w:ind w:right="-2"/>
              <w:rPr>
                <w:rFonts w:ascii="Times New Roman" w:hAnsi="Times New Roman" w:cs="Times New Roman"/>
              </w:rPr>
            </w:pPr>
            <w:r w:rsidRPr="00AF16F0">
              <w:rPr>
                <w:rFonts w:ascii="Times New Roman" w:hAnsi="Times New Roman" w:cs="Times New Roman"/>
              </w:rPr>
              <w:sym w:font="Symbol" w:char="F0B7"/>
            </w:r>
            <w:r w:rsidRPr="00AF16F0">
              <w:rPr>
                <w:rFonts w:ascii="Times New Roman" w:hAnsi="Times New Roman" w:cs="Times New Roman"/>
              </w:rPr>
              <w:t xml:space="preserve"> Взаимодействовать и находить общие решения </w:t>
            </w:r>
          </w:p>
          <w:p w:rsidR="000F4467" w:rsidRPr="00F608DA" w:rsidRDefault="000F4467" w:rsidP="00EC2D73">
            <w:pPr>
              <w:ind w:right="-2"/>
              <w:rPr>
                <w:rFonts w:ascii="Times New Roman" w:hAnsi="Times New Roman" w:cs="Times New Roman"/>
                <w:i/>
              </w:rPr>
            </w:pPr>
            <w:proofErr w:type="gramStart"/>
            <w:r w:rsidRPr="00F608DA">
              <w:rPr>
                <w:rFonts w:ascii="Times New Roman" w:hAnsi="Times New Roman" w:cs="Times New Roman"/>
                <w:i/>
              </w:rPr>
              <w:t>Обучающиеся</w:t>
            </w:r>
            <w:proofErr w:type="gramEnd"/>
            <w:r w:rsidRPr="00F608DA">
              <w:rPr>
                <w:rFonts w:ascii="Times New Roman" w:hAnsi="Times New Roman" w:cs="Times New Roman"/>
                <w:i/>
              </w:rPr>
              <w:t xml:space="preserve"> получат возможность научиться: </w:t>
            </w:r>
          </w:p>
          <w:p w:rsidR="000F4467" w:rsidRPr="00AF16F0" w:rsidRDefault="000F4467" w:rsidP="00EC2D73">
            <w:pPr>
              <w:ind w:right="-2"/>
              <w:rPr>
                <w:rFonts w:ascii="Times New Roman" w:hAnsi="Times New Roman" w:cs="Times New Roman"/>
              </w:rPr>
            </w:pPr>
            <w:r w:rsidRPr="00AF16F0">
              <w:rPr>
                <w:rFonts w:ascii="Times New Roman" w:hAnsi="Times New Roman" w:cs="Times New Roman"/>
              </w:rPr>
              <w:sym w:font="Symbol" w:char="F0B7"/>
            </w:r>
            <w:r w:rsidR="00F608DA">
              <w:rPr>
                <w:rFonts w:ascii="Times New Roman" w:hAnsi="Times New Roman" w:cs="Times New Roman"/>
              </w:rPr>
              <w:t>О</w:t>
            </w:r>
            <w:r w:rsidR="00915799" w:rsidRPr="00915799">
              <w:rPr>
                <w:rFonts w:ascii="Times New Roman" w:hAnsi="Times New Roman" w:cs="Times New Roman"/>
              </w:rPr>
              <w:t>бщности интересов и возможностей буду</w:t>
            </w:r>
            <w:r w:rsidR="00F608DA">
              <w:rPr>
                <w:rFonts w:ascii="Times New Roman" w:hAnsi="Times New Roman" w:cs="Times New Roman"/>
              </w:rPr>
              <w:t>щих членов трудового коллектива</w:t>
            </w:r>
            <w:r w:rsidRPr="00AF16F0">
              <w:rPr>
                <w:rFonts w:ascii="Times New Roman" w:hAnsi="Times New Roman" w:cs="Times New Roman"/>
              </w:rPr>
              <w:t xml:space="preserve">. </w:t>
            </w:r>
          </w:p>
          <w:p w:rsidR="000F4467" w:rsidRPr="00AF16F0" w:rsidRDefault="000F4467" w:rsidP="00EC2D73">
            <w:pPr>
              <w:ind w:right="-2"/>
              <w:rPr>
                <w:rFonts w:ascii="Times New Roman" w:hAnsi="Times New Roman" w:cs="Times New Roman"/>
              </w:rPr>
            </w:pPr>
            <w:r w:rsidRPr="00AF16F0">
              <w:rPr>
                <w:rFonts w:ascii="Times New Roman" w:hAnsi="Times New Roman" w:cs="Times New Roman"/>
                <w:b/>
              </w:rPr>
              <w:t>Личностные</w:t>
            </w:r>
          </w:p>
          <w:p w:rsidR="00B132BB" w:rsidRDefault="000F4467" w:rsidP="00EC2D73">
            <w:pPr>
              <w:ind w:right="-2"/>
              <w:rPr>
                <w:rFonts w:ascii="Times New Roman" w:hAnsi="Times New Roman" w:cs="Times New Roman"/>
              </w:rPr>
            </w:pPr>
            <w:r w:rsidRPr="000F4467">
              <w:rPr>
                <w:rFonts w:ascii="Times New Roman" w:hAnsi="Times New Roman" w:cs="Times New Roman"/>
              </w:rPr>
              <w:t xml:space="preserve">Развивать исследования в деятельности  производственного предприятия или предприятия сервиса. Анализировать структуру предприятия и </w:t>
            </w:r>
            <w:r w:rsidRPr="000F4467">
              <w:rPr>
                <w:rFonts w:ascii="Times New Roman" w:hAnsi="Times New Roman" w:cs="Times New Roman"/>
              </w:rPr>
              <w:lastRenderedPageBreak/>
              <w:t>профессиональное разделение труда. Разбираться в понятиях «профессия»</w:t>
            </w:r>
            <w:proofErr w:type="gramStart"/>
            <w:r w:rsidRPr="000F4467">
              <w:rPr>
                <w:rFonts w:ascii="Times New Roman" w:hAnsi="Times New Roman" w:cs="Times New Roman"/>
              </w:rPr>
              <w:t>,«</w:t>
            </w:r>
            <w:proofErr w:type="gramEnd"/>
            <w:r w:rsidRPr="000F4467">
              <w:rPr>
                <w:rFonts w:ascii="Times New Roman" w:hAnsi="Times New Roman" w:cs="Times New Roman"/>
              </w:rPr>
              <w:t>специальность, «квалификация»</w:t>
            </w:r>
            <w:r w:rsidR="00FC2D40">
              <w:rPr>
                <w:rFonts w:ascii="Times New Roman" w:hAnsi="Times New Roman" w:cs="Times New Roman"/>
              </w:rPr>
              <w:t>.</w:t>
            </w:r>
          </w:p>
          <w:p w:rsidR="00FC2D40" w:rsidRDefault="00FC2D40" w:rsidP="00EC2D73">
            <w:pPr>
              <w:ind w:right="-2"/>
              <w:rPr>
                <w:rFonts w:ascii="Times New Roman" w:hAnsi="Times New Roman" w:cs="Times New Roman"/>
              </w:rPr>
            </w:pPr>
            <w:r w:rsidRPr="00FC2D40">
              <w:rPr>
                <w:rFonts w:ascii="Times New Roman" w:hAnsi="Times New Roman" w:cs="Times New Roman"/>
              </w:rPr>
              <w:t>Развивать профессиональные интересы, склонности и способности. Диагностика и самодиагностика профессиональной пригодности.</w:t>
            </w:r>
          </w:p>
          <w:p w:rsidR="000D466D" w:rsidRDefault="000D466D" w:rsidP="00EC2D73">
            <w:pPr>
              <w:ind w:right="-2"/>
              <w:rPr>
                <w:rFonts w:ascii="Times New Roman" w:hAnsi="Times New Roman" w:cs="Times New Roman"/>
              </w:rPr>
            </w:pPr>
          </w:p>
          <w:p w:rsidR="000D466D" w:rsidRPr="00247E44" w:rsidRDefault="000D466D" w:rsidP="00EC2D73">
            <w:pPr>
              <w:ind w:right="-2"/>
              <w:rPr>
                <w:rFonts w:ascii="Times New Roman" w:hAnsi="Times New Roman" w:cs="Times New Roman"/>
              </w:rPr>
            </w:pPr>
          </w:p>
        </w:tc>
      </w:tr>
      <w:tr w:rsidR="000F4467" w:rsidRPr="00AF16F0" w:rsidTr="001E6D6C"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F4467" w:rsidRPr="00AF16F0" w:rsidRDefault="000F4467" w:rsidP="00EC2D73">
            <w:pPr>
              <w:ind w:left="113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урока </w:t>
            </w:r>
            <w:proofErr w:type="spellStart"/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467" w:rsidRPr="00AF16F0" w:rsidRDefault="000F4467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467" w:rsidRPr="00AF16F0" w:rsidRDefault="000F4467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467" w:rsidRPr="00AF16F0" w:rsidRDefault="000F4467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5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467" w:rsidRPr="00AF16F0" w:rsidRDefault="000F4467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Характеристика основных видов деятельности учащихся</w:t>
            </w:r>
          </w:p>
        </w:tc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467" w:rsidRPr="00AF16F0" w:rsidRDefault="000F4467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467" w:rsidRPr="00AF16F0" w:rsidRDefault="000F4467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Информационные образовательные ресурсы</w:t>
            </w:r>
          </w:p>
        </w:tc>
      </w:tr>
      <w:tr w:rsidR="000F4467" w:rsidRPr="00AF16F0" w:rsidTr="001E6D6C">
        <w:trPr>
          <w:cantSplit/>
          <w:trHeight w:val="1252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467" w:rsidRPr="00AF16F0" w:rsidRDefault="000F446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F4467" w:rsidRPr="00AF16F0" w:rsidRDefault="000F4467" w:rsidP="00EC2D73">
            <w:pPr>
              <w:ind w:left="113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F4467" w:rsidRPr="00AF16F0" w:rsidRDefault="000F4467" w:rsidP="00EC2D73">
            <w:pPr>
              <w:ind w:left="113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2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467" w:rsidRPr="00AF16F0" w:rsidRDefault="000F446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467" w:rsidRPr="00AF16F0" w:rsidRDefault="000F446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467" w:rsidRPr="00AF16F0" w:rsidRDefault="000F446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467" w:rsidRPr="00AF16F0" w:rsidRDefault="000F446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467" w:rsidRPr="00AF16F0" w:rsidRDefault="000F446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467" w:rsidRPr="00AF16F0" w:rsidTr="001E6D6C">
        <w:trPr>
          <w:trHeight w:val="1745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467" w:rsidRPr="00AF16F0" w:rsidRDefault="000F446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67" w:rsidRPr="00AF16F0" w:rsidRDefault="000F446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67" w:rsidRPr="00AF16F0" w:rsidRDefault="000F446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467" w:rsidRPr="00AF16F0" w:rsidRDefault="00B132BB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B132BB">
              <w:rPr>
                <w:rFonts w:ascii="Times New Roman" w:hAnsi="Times New Roman" w:cs="Times New Roman"/>
                <w:sz w:val="24"/>
                <w:szCs w:val="24"/>
              </w:rPr>
              <w:t>Сферы производства и разделение труда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467" w:rsidRPr="00AF16F0" w:rsidRDefault="000F446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467" w:rsidRPr="00AF16F0" w:rsidRDefault="00FC2D40" w:rsidP="00EC2D73">
            <w:pPr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D40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следовать деятельность производ</w:t>
            </w:r>
            <w:r w:rsidRPr="00FC2D40">
              <w:rPr>
                <w:rFonts w:ascii="Times New Roman" w:hAnsi="Times New Roman" w:cs="Times New Roman"/>
                <w:sz w:val="24"/>
                <w:szCs w:val="24"/>
              </w:rPr>
              <w:t>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енного предприятия или предприя</w:t>
            </w:r>
            <w:r w:rsidRPr="00FC2D40">
              <w:rPr>
                <w:rFonts w:ascii="Times New Roman" w:hAnsi="Times New Roman" w:cs="Times New Roman"/>
                <w:sz w:val="24"/>
                <w:szCs w:val="24"/>
              </w:rPr>
              <w:t>тия сервиса. Анализировать структуру предприятия и профессиональное разде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ление труда. Разбираться в поня</w:t>
            </w:r>
            <w:r w:rsidRPr="00FC2D40">
              <w:rPr>
                <w:rFonts w:ascii="Times New Roman" w:hAnsi="Times New Roman" w:cs="Times New Roman"/>
                <w:sz w:val="24"/>
                <w:szCs w:val="24"/>
              </w:rPr>
              <w:t>тиях «профессия», «специальность», «квалификация»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467" w:rsidRPr="00AF16F0" w:rsidRDefault="000F446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467" w:rsidRPr="00AF16F0" w:rsidRDefault="000F446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467" w:rsidRPr="00AF16F0" w:rsidTr="001E6D6C">
        <w:trPr>
          <w:trHeight w:val="1128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67" w:rsidRPr="00AF16F0" w:rsidRDefault="000F446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67" w:rsidRPr="00AF16F0" w:rsidRDefault="000F446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67" w:rsidRPr="00AF16F0" w:rsidRDefault="000F446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67" w:rsidRPr="00AF16F0" w:rsidRDefault="003557F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557F7">
              <w:rPr>
                <w:rFonts w:ascii="Times New Roman" w:hAnsi="Times New Roman" w:cs="Times New Roman"/>
                <w:sz w:val="24"/>
                <w:szCs w:val="24"/>
              </w:rPr>
              <w:t>рофессиональное образование и профессиональная карьера</w:t>
            </w:r>
            <w:r w:rsidR="00FC2D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67" w:rsidRPr="00AF16F0" w:rsidRDefault="000F446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67" w:rsidRPr="00AF16F0" w:rsidRDefault="00FC2D40" w:rsidP="00EC2D73">
            <w:pPr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D40">
              <w:rPr>
                <w:rFonts w:ascii="Times New Roman" w:hAnsi="Times New Roman" w:cs="Times New Roman"/>
                <w:sz w:val="24"/>
                <w:szCs w:val="24"/>
              </w:rPr>
              <w:t>Знакомиться по Единому тарифно-квалификационному справочнику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массовыми профессиями. Анализи</w:t>
            </w:r>
            <w:r w:rsidRPr="00FC2D40">
              <w:rPr>
                <w:rFonts w:ascii="Times New Roman" w:hAnsi="Times New Roman" w:cs="Times New Roman"/>
                <w:sz w:val="24"/>
                <w:szCs w:val="24"/>
              </w:rPr>
              <w:t>ровать предложения работодателей на реги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ональном рынке труда. Искать ин</w:t>
            </w:r>
            <w:r w:rsidRPr="00FC2D40">
              <w:rPr>
                <w:rFonts w:ascii="Times New Roman" w:hAnsi="Times New Roman" w:cs="Times New Roman"/>
                <w:sz w:val="24"/>
                <w:szCs w:val="24"/>
              </w:rPr>
              <w:t>формацию в различных источниках, включая Интернет, о возможностях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олучения профессионального обра</w:t>
            </w:r>
            <w:r w:rsidRPr="00FC2D40">
              <w:rPr>
                <w:rFonts w:ascii="Times New Roman" w:hAnsi="Times New Roman" w:cs="Times New Roman"/>
                <w:sz w:val="24"/>
                <w:szCs w:val="24"/>
              </w:rPr>
              <w:t>зования. Проводить диагностику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67" w:rsidRPr="00AF16F0" w:rsidRDefault="00E55CF8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E55CF8">
              <w:rPr>
                <w:rFonts w:ascii="Times New Roman" w:hAnsi="Times New Roman" w:cs="Times New Roman"/>
                <w:sz w:val="24"/>
                <w:szCs w:val="24"/>
              </w:rPr>
              <w:t>Тестовая  работа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67" w:rsidRPr="00AF16F0" w:rsidRDefault="000F446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D40" w:rsidRPr="00247E44" w:rsidTr="001E6D6C">
        <w:trPr>
          <w:trHeight w:val="70"/>
        </w:trPr>
        <w:tc>
          <w:tcPr>
            <w:tcW w:w="146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D40" w:rsidRDefault="00FC2D40" w:rsidP="00EC2D73">
            <w:pPr>
              <w:ind w:right="-2"/>
              <w:rPr>
                <w:rFonts w:ascii="Times New Roman" w:hAnsi="Times New Roman" w:cs="Times New Roman"/>
                <w:b/>
              </w:rPr>
            </w:pPr>
          </w:p>
          <w:p w:rsidR="000D466D" w:rsidRDefault="000D466D" w:rsidP="00EC2D73">
            <w:pPr>
              <w:ind w:right="-2"/>
              <w:rPr>
                <w:rFonts w:ascii="Times New Roman" w:hAnsi="Times New Roman" w:cs="Times New Roman"/>
                <w:b/>
              </w:rPr>
            </w:pPr>
          </w:p>
          <w:p w:rsidR="00FC2D40" w:rsidRDefault="00FC2D40" w:rsidP="00EC2D73">
            <w:pPr>
              <w:ind w:right="-2"/>
              <w:rPr>
                <w:rFonts w:ascii="Times New Roman" w:hAnsi="Times New Roman" w:cs="Times New Roman"/>
                <w:b/>
              </w:rPr>
            </w:pPr>
            <w:r w:rsidRPr="00FC2D40">
              <w:rPr>
                <w:rFonts w:ascii="Times New Roman" w:hAnsi="Times New Roman" w:cs="Times New Roman"/>
                <w:b/>
              </w:rPr>
              <w:t>Раздел «Технологии творческой и опытнической деятельности» (8 ч)</w:t>
            </w:r>
          </w:p>
          <w:p w:rsidR="00FC2D40" w:rsidRPr="00AF16F0" w:rsidRDefault="00FC2D40" w:rsidP="00EC2D73">
            <w:pPr>
              <w:ind w:right="-2"/>
              <w:rPr>
                <w:rFonts w:ascii="Times New Roman" w:hAnsi="Times New Roman" w:cs="Times New Roman"/>
              </w:rPr>
            </w:pPr>
            <w:r w:rsidRPr="00AF16F0">
              <w:rPr>
                <w:rFonts w:ascii="Times New Roman" w:hAnsi="Times New Roman" w:cs="Times New Roman"/>
                <w:b/>
              </w:rPr>
              <w:t>Основная цель:</w:t>
            </w:r>
            <w:r w:rsidRPr="00AF16F0">
              <w:rPr>
                <w:rFonts w:ascii="Times New Roman" w:hAnsi="Times New Roman" w:cs="Times New Roman"/>
              </w:rPr>
              <w:t xml:space="preserve"> Ознакомить с современными технологиями и средствами поддержания гигиены жилого помещения, с понятием «умный дом».</w:t>
            </w:r>
          </w:p>
          <w:p w:rsidR="00FC2D40" w:rsidRPr="00AF5F27" w:rsidRDefault="00FC2D40" w:rsidP="00EC2D73">
            <w:pPr>
              <w:ind w:right="-2"/>
              <w:rPr>
                <w:rFonts w:ascii="Times New Roman" w:hAnsi="Times New Roman" w:cs="Times New Roman"/>
                <w:b/>
              </w:rPr>
            </w:pPr>
            <w:r w:rsidRPr="00AF5F27">
              <w:rPr>
                <w:rFonts w:ascii="Times New Roman" w:hAnsi="Times New Roman" w:cs="Times New Roman"/>
                <w:b/>
              </w:rPr>
              <w:t xml:space="preserve">Планируемые результаты: </w:t>
            </w:r>
          </w:p>
          <w:p w:rsidR="00FC2D40" w:rsidRDefault="00FC2D40" w:rsidP="00EC2D73">
            <w:pPr>
              <w:ind w:right="-2"/>
              <w:rPr>
                <w:rFonts w:ascii="Times New Roman" w:hAnsi="Times New Roman" w:cs="Times New Roman"/>
                <w:b/>
              </w:rPr>
            </w:pPr>
            <w:r w:rsidRPr="00AF16F0">
              <w:rPr>
                <w:rFonts w:ascii="Times New Roman" w:hAnsi="Times New Roman" w:cs="Times New Roman"/>
                <w:b/>
              </w:rPr>
              <w:t>Предметные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FC2D40" w:rsidRPr="000367C8" w:rsidRDefault="00FC2D40" w:rsidP="00EC2D73">
            <w:pPr>
              <w:ind w:right="-2"/>
              <w:rPr>
                <w:rFonts w:ascii="Times New Roman" w:hAnsi="Times New Roman" w:cs="Times New Roman"/>
                <w:i/>
              </w:rPr>
            </w:pPr>
            <w:r w:rsidRPr="000367C8">
              <w:rPr>
                <w:rFonts w:ascii="Times New Roman" w:hAnsi="Times New Roman" w:cs="Times New Roman"/>
                <w:i/>
              </w:rPr>
              <w:t xml:space="preserve">Обучающиеся научатся: </w:t>
            </w:r>
          </w:p>
          <w:p w:rsidR="00D77BB7" w:rsidRDefault="00D77BB7" w:rsidP="00EC2D73">
            <w:pPr>
              <w:ind w:right="-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</w:t>
            </w:r>
            <w:r w:rsidRPr="00D77BB7">
              <w:rPr>
                <w:rFonts w:ascii="Times New Roman" w:hAnsi="Times New Roman" w:cs="Times New Roman"/>
              </w:rPr>
              <w:t>нализироватьсвойства</w:t>
            </w:r>
            <w:proofErr w:type="spellEnd"/>
            <w:r w:rsidRPr="00D77BB7">
              <w:rPr>
                <w:rFonts w:ascii="Times New Roman" w:hAnsi="Times New Roman" w:cs="Times New Roman"/>
              </w:rPr>
              <w:t xml:space="preserve"> объекта; </w:t>
            </w:r>
            <w:proofErr w:type="spellStart"/>
            <w:r w:rsidRPr="00D77BB7">
              <w:rPr>
                <w:rFonts w:ascii="Times New Roman" w:hAnsi="Times New Roman" w:cs="Times New Roman"/>
              </w:rPr>
              <w:t>делатьэкономическую</w:t>
            </w:r>
            <w:proofErr w:type="spellEnd"/>
            <w:r w:rsidRPr="00D77B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BB7">
              <w:rPr>
                <w:rFonts w:ascii="Times New Roman" w:hAnsi="Times New Roman" w:cs="Times New Roman"/>
              </w:rPr>
              <w:t>оценкустоимости</w:t>
            </w:r>
            <w:proofErr w:type="spellEnd"/>
            <w:r w:rsidRPr="00D77BB7">
              <w:rPr>
                <w:rFonts w:ascii="Times New Roman" w:hAnsi="Times New Roman" w:cs="Times New Roman"/>
              </w:rPr>
              <w:t xml:space="preserve"> проекта</w:t>
            </w:r>
            <w:r>
              <w:rPr>
                <w:rFonts w:ascii="Times New Roman" w:hAnsi="Times New Roman" w:cs="Times New Roman"/>
              </w:rPr>
              <w:t>. О</w:t>
            </w:r>
            <w:r w:rsidRPr="00D77BB7">
              <w:rPr>
                <w:rFonts w:ascii="Times New Roman" w:hAnsi="Times New Roman" w:cs="Times New Roman"/>
              </w:rPr>
              <w:t xml:space="preserve">босновывать идею изделия на основе маркетинговых опросов; анализировать </w:t>
            </w:r>
            <w:proofErr w:type="spellStart"/>
            <w:r w:rsidRPr="00D77BB7">
              <w:rPr>
                <w:rFonts w:ascii="Times New Roman" w:hAnsi="Times New Roman" w:cs="Times New Roman"/>
              </w:rPr>
              <w:t>возможностьизготовления</w:t>
            </w:r>
            <w:proofErr w:type="spellEnd"/>
            <w:r w:rsidRPr="00D77BB7">
              <w:rPr>
                <w:rFonts w:ascii="Times New Roman" w:hAnsi="Times New Roman" w:cs="Times New Roman"/>
              </w:rPr>
              <w:t xml:space="preserve"> изделия; составлять технологическую карту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C2D40" w:rsidRPr="000367C8" w:rsidRDefault="00FC2D40" w:rsidP="00EC2D73">
            <w:pPr>
              <w:ind w:right="-2"/>
              <w:rPr>
                <w:rFonts w:ascii="Times New Roman" w:hAnsi="Times New Roman" w:cs="Times New Roman"/>
                <w:i/>
              </w:rPr>
            </w:pPr>
            <w:proofErr w:type="gramStart"/>
            <w:r w:rsidRPr="000367C8">
              <w:rPr>
                <w:rFonts w:ascii="Times New Roman" w:hAnsi="Times New Roman" w:cs="Times New Roman"/>
                <w:i/>
              </w:rPr>
              <w:lastRenderedPageBreak/>
              <w:t>Обучающиеся</w:t>
            </w:r>
            <w:proofErr w:type="gramEnd"/>
            <w:r w:rsidRPr="000367C8">
              <w:rPr>
                <w:rFonts w:ascii="Times New Roman" w:hAnsi="Times New Roman" w:cs="Times New Roman"/>
                <w:i/>
              </w:rPr>
              <w:t xml:space="preserve"> получат возможность: </w:t>
            </w:r>
          </w:p>
          <w:p w:rsidR="00D77BB7" w:rsidRDefault="00D77BB7" w:rsidP="00EC2D73">
            <w:pPr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Изучить т</w:t>
            </w:r>
            <w:r w:rsidRPr="00D77BB7">
              <w:rPr>
                <w:rFonts w:ascii="Times New Roman" w:hAnsi="Times New Roman" w:cs="Times New Roman"/>
              </w:rPr>
              <w:t>ребования, предъявляемые при проектировании изделий; методы конструирования; основы экономической оценки стоимости выполняемого проекта</w:t>
            </w:r>
            <w:r>
              <w:rPr>
                <w:rFonts w:ascii="Times New Roman" w:hAnsi="Times New Roman" w:cs="Times New Roman"/>
              </w:rPr>
              <w:t>; м</w:t>
            </w:r>
            <w:r w:rsidRPr="00D77BB7">
              <w:rPr>
                <w:rFonts w:ascii="Times New Roman" w:hAnsi="Times New Roman" w:cs="Times New Roman"/>
              </w:rPr>
              <w:t>етоды определения потребностей и спроса на рынке товаров и услуг; методы поиска информации об изделиях и материалах; последовательность разработки творческого проекта.</w:t>
            </w:r>
          </w:p>
          <w:p w:rsidR="00FC2D40" w:rsidRDefault="00FC2D40" w:rsidP="00EC2D73">
            <w:pPr>
              <w:ind w:right="-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47E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:rsidR="00D77BB7" w:rsidRDefault="00D77BB7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7BB7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 определить свои возможности при проектировании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D77BB7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потребностей, проектирование и создание объектов, формирование и развитие экологического мышления, умение применять его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D77BB7">
              <w:rPr>
                <w:rFonts w:ascii="Times New Roman" w:eastAsia="Calibri" w:hAnsi="Times New Roman" w:cs="Times New Roman"/>
                <w:sz w:val="24"/>
                <w:szCs w:val="24"/>
              </w:rPr>
              <w:t>Порядок выбора темы проекта. Формулирование требований к выбранному изделию. Методы поиска информации в книгах, журналах и сети Интернет. Этапы выполнения проекта (поисковый, технологический, заключительный этап)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FC2D40" w:rsidRDefault="00FC2D40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Регулятивные.</w:t>
            </w:r>
          </w:p>
          <w:p w:rsidR="00FC2D40" w:rsidRPr="003D4190" w:rsidRDefault="00FC2D40" w:rsidP="00EC2D73">
            <w:pPr>
              <w:ind w:right="-2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D41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Обучающиеся научатся: </w:t>
            </w:r>
          </w:p>
          <w:p w:rsidR="00FC2D40" w:rsidRPr="00247E44" w:rsidRDefault="00FC2D40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Формулировать проблему </w:t>
            </w:r>
          </w:p>
          <w:p w:rsidR="00FC2D40" w:rsidRPr="00247E44" w:rsidRDefault="00FC2D40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Планировать технологический процесс </w:t>
            </w:r>
          </w:p>
          <w:p w:rsidR="00FC2D40" w:rsidRPr="00247E44" w:rsidRDefault="00FC2D40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Соблюдать нормы и правила культуры труда.</w:t>
            </w:r>
          </w:p>
          <w:p w:rsidR="00FC2D40" w:rsidRPr="003D4190" w:rsidRDefault="00FC2D40" w:rsidP="00EC2D73">
            <w:pPr>
              <w:ind w:right="-2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gramStart"/>
            <w:r w:rsidRPr="003D41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Обучающиеся</w:t>
            </w:r>
            <w:proofErr w:type="gramEnd"/>
            <w:r w:rsidRPr="003D41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получат возможность научиться: </w:t>
            </w:r>
          </w:p>
          <w:p w:rsidR="00FC2D40" w:rsidRPr="00247E44" w:rsidRDefault="00FC2D40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Определять способы решения трудовой задачи на основе заданных алгоритмов </w:t>
            </w:r>
          </w:p>
          <w:p w:rsidR="00FC2D40" w:rsidRPr="00247E44" w:rsidRDefault="00FC2D40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Использование дополнительной информации при проектировании и создании объектов труда;</w:t>
            </w:r>
          </w:p>
          <w:p w:rsidR="00FC2D40" w:rsidRDefault="00FC2D40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Познавательные.</w:t>
            </w:r>
          </w:p>
          <w:p w:rsidR="00FC2D40" w:rsidRPr="00247E44" w:rsidRDefault="00FC2D40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32B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Обучающиеся научатся:</w:t>
            </w:r>
          </w:p>
          <w:p w:rsidR="00FC2D40" w:rsidRPr="00247E44" w:rsidRDefault="00FC2D40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Самостоятельно выделять и формировать цель. </w:t>
            </w:r>
          </w:p>
          <w:p w:rsidR="00FC2D40" w:rsidRPr="00247E44" w:rsidRDefault="00FC2D40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Понимать и использовать средства наглядности</w:t>
            </w:r>
          </w:p>
          <w:p w:rsidR="00FC2D40" w:rsidRPr="00B132BB" w:rsidRDefault="00FC2D40" w:rsidP="00EC2D73">
            <w:pPr>
              <w:ind w:right="-2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gramStart"/>
            <w:r w:rsidRPr="00B132B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Обучающиеся</w:t>
            </w:r>
            <w:proofErr w:type="gramEnd"/>
            <w:r w:rsidRPr="00B132B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получат возможность научиться</w:t>
            </w:r>
          </w:p>
          <w:p w:rsidR="00FC2D40" w:rsidRPr="00247E44" w:rsidRDefault="00FC2D40" w:rsidP="00EC2D73">
            <w:pPr>
              <w:ind w:right="-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="00F608DA">
              <w:rPr>
                <w:rFonts w:ascii="Times New Roman" w:eastAsia="Calibri" w:hAnsi="Times New Roman" w:cs="Times New Roman"/>
                <w:sz w:val="24"/>
                <w:szCs w:val="24"/>
              </w:rPr>
              <w:t>Рациональному</w:t>
            </w:r>
            <w:r w:rsidR="00F608DA" w:rsidRPr="00F608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</w:t>
            </w:r>
            <w:r w:rsidR="00F608DA">
              <w:rPr>
                <w:rFonts w:ascii="Times New Roman" w:eastAsia="Calibri" w:hAnsi="Times New Roman" w:cs="Times New Roman"/>
                <w:sz w:val="24"/>
                <w:szCs w:val="24"/>
              </w:rPr>
              <w:t>ьзованию</w:t>
            </w:r>
            <w:r w:rsidR="00F608DA" w:rsidRPr="00F608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учебной и дополнительной технической и технологической информации для проектиро</w:t>
            </w:r>
            <w:r w:rsidR="00F608DA">
              <w:rPr>
                <w:rFonts w:ascii="Times New Roman" w:eastAsia="Calibri" w:hAnsi="Times New Roman" w:cs="Times New Roman"/>
                <w:sz w:val="24"/>
                <w:szCs w:val="24"/>
              </w:rPr>
              <w:t>вания и создания объектов труда.</w:t>
            </w:r>
          </w:p>
          <w:p w:rsidR="00F608DA" w:rsidRDefault="00FC2D40" w:rsidP="00EC2D73">
            <w:pPr>
              <w:ind w:right="-2"/>
              <w:rPr>
                <w:rFonts w:ascii="Times New Roman" w:hAnsi="Times New Roman" w:cs="Times New Roman"/>
                <w:b/>
              </w:rPr>
            </w:pPr>
            <w:r w:rsidRPr="00AF16F0">
              <w:rPr>
                <w:rFonts w:ascii="Times New Roman" w:hAnsi="Times New Roman" w:cs="Times New Roman"/>
                <w:b/>
              </w:rPr>
              <w:t>Коммуникативные:</w:t>
            </w:r>
          </w:p>
          <w:p w:rsidR="00FC2D40" w:rsidRPr="00F608DA" w:rsidRDefault="00FC2D40" w:rsidP="00EC2D73">
            <w:pPr>
              <w:ind w:right="-2"/>
              <w:rPr>
                <w:rFonts w:ascii="Times New Roman" w:hAnsi="Times New Roman" w:cs="Times New Roman"/>
                <w:i/>
              </w:rPr>
            </w:pPr>
            <w:r w:rsidRPr="00F608DA">
              <w:rPr>
                <w:rFonts w:ascii="Times New Roman" w:hAnsi="Times New Roman" w:cs="Times New Roman"/>
                <w:i/>
              </w:rPr>
              <w:t xml:space="preserve">Обучающиеся научатся: </w:t>
            </w:r>
          </w:p>
          <w:p w:rsidR="00FC2D40" w:rsidRPr="00AF16F0" w:rsidRDefault="00FC2D40" w:rsidP="00EC2D73">
            <w:pPr>
              <w:ind w:right="-2"/>
              <w:rPr>
                <w:rFonts w:ascii="Times New Roman" w:hAnsi="Times New Roman" w:cs="Times New Roman"/>
              </w:rPr>
            </w:pPr>
            <w:r w:rsidRPr="00AF16F0">
              <w:rPr>
                <w:rFonts w:ascii="Times New Roman" w:hAnsi="Times New Roman" w:cs="Times New Roman"/>
              </w:rPr>
              <w:sym w:font="Symbol" w:char="F0B7"/>
            </w:r>
            <w:r w:rsidRPr="00AF16F0">
              <w:rPr>
                <w:rFonts w:ascii="Times New Roman" w:hAnsi="Times New Roman" w:cs="Times New Roman"/>
              </w:rPr>
              <w:t xml:space="preserve"> Организовывать учебное сотрудничество </w:t>
            </w:r>
          </w:p>
          <w:p w:rsidR="00FC2D40" w:rsidRPr="00AF16F0" w:rsidRDefault="00FC2D40" w:rsidP="00EC2D73">
            <w:pPr>
              <w:ind w:right="-2"/>
              <w:rPr>
                <w:rFonts w:ascii="Times New Roman" w:hAnsi="Times New Roman" w:cs="Times New Roman"/>
              </w:rPr>
            </w:pPr>
            <w:r w:rsidRPr="00AF16F0">
              <w:rPr>
                <w:rFonts w:ascii="Times New Roman" w:hAnsi="Times New Roman" w:cs="Times New Roman"/>
              </w:rPr>
              <w:sym w:font="Symbol" w:char="F0B7"/>
            </w:r>
            <w:r w:rsidRPr="00AF16F0">
              <w:rPr>
                <w:rFonts w:ascii="Times New Roman" w:hAnsi="Times New Roman" w:cs="Times New Roman"/>
              </w:rPr>
              <w:t xml:space="preserve"> Взаимодействовать и находить общие решения </w:t>
            </w:r>
          </w:p>
          <w:p w:rsidR="00FC2D40" w:rsidRPr="00F608DA" w:rsidRDefault="00FC2D40" w:rsidP="00EC2D73">
            <w:pPr>
              <w:ind w:right="-2"/>
              <w:rPr>
                <w:rFonts w:ascii="Times New Roman" w:hAnsi="Times New Roman" w:cs="Times New Roman"/>
                <w:i/>
              </w:rPr>
            </w:pPr>
            <w:proofErr w:type="gramStart"/>
            <w:r w:rsidRPr="00F608DA">
              <w:rPr>
                <w:rFonts w:ascii="Times New Roman" w:hAnsi="Times New Roman" w:cs="Times New Roman"/>
                <w:i/>
              </w:rPr>
              <w:t>Обучающиеся</w:t>
            </w:r>
            <w:proofErr w:type="gramEnd"/>
            <w:r w:rsidRPr="00F608DA">
              <w:rPr>
                <w:rFonts w:ascii="Times New Roman" w:hAnsi="Times New Roman" w:cs="Times New Roman"/>
                <w:i/>
              </w:rPr>
              <w:t xml:space="preserve"> получат возможность научиться: </w:t>
            </w:r>
          </w:p>
          <w:p w:rsidR="00FC2D40" w:rsidRPr="00AF16F0" w:rsidRDefault="00FC2D40" w:rsidP="00EC2D73">
            <w:pPr>
              <w:ind w:right="-2"/>
              <w:rPr>
                <w:rFonts w:ascii="Times New Roman" w:hAnsi="Times New Roman" w:cs="Times New Roman"/>
              </w:rPr>
            </w:pPr>
            <w:r w:rsidRPr="00AF16F0">
              <w:rPr>
                <w:rFonts w:ascii="Times New Roman" w:hAnsi="Times New Roman" w:cs="Times New Roman"/>
              </w:rPr>
              <w:sym w:font="Symbol" w:char="F0B7"/>
            </w:r>
            <w:r w:rsidR="00F608DA">
              <w:rPr>
                <w:rFonts w:ascii="Times New Roman" w:hAnsi="Times New Roman" w:cs="Times New Roman"/>
              </w:rPr>
              <w:t>Ф</w:t>
            </w:r>
            <w:r w:rsidR="00F608DA" w:rsidRPr="00F608DA">
              <w:rPr>
                <w:rFonts w:ascii="Times New Roman" w:hAnsi="Times New Roman" w:cs="Times New Roman"/>
              </w:rPr>
              <w:t>ормировани</w:t>
            </w:r>
            <w:r w:rsidR="00F608DA">
              <w:rPr>
                <w:rFonts w:ascii="Times New Roman" w:hAnsi="Times New Roman" w:cs="Times New Roman"/>
              </w:rPr>
              <w:t>ю</w:t>
            </w:r>
            <w:r w:rsidR="00F608DA" w:rsidRPr="00F608DA">
              <w:rPr>
                <w:rFonts w:ascii="Times New Roman" w:hAnsi="Times New Roman" w:cs="Times New Roman"/>
              </w:rPr>
              <w:t xml:space="preserve"> рабочей группы для выполнения проекта с учетом общности интересов и возможностей будущих членов коллектива</w:t>
            </w:r>
            <w:r w:rsidR="00F608DA">
              <w:rPr>
                <w:rFonts w:ascii="Times New Roman" w:hAnsi="Times New Roman" w:cs="Times New Roman"/>
              </w:rPr>
              <w:t>.</w:t>
            </w:r>
          </w:p>
          <w:p w:rsidR="00FC2D40" w:rsidRPr="00AF16F0" w:rsidRDefault="00FC2D40" w:rsidP="00EC2D73">
            <w:pPr>
              <w:ind w:right="-2"/>
              <w:rPr>
                <w:rFonts w:ascii="Times New Roman" w:hAnsi="Times New Roman" w:cs="Times New Roman"/>
              </w:rPr>
            </w:pPr>
            <w:r w:rsidRPr="00AF16F0">
              <w:rPr>
                <w:rFonts w:ascii="Times New Roman" w:hAnsi="Times New Roman" w:cs="Times New Roman"/>
                <w:b/>
              </w:rPr>
              <w:t>Личностные</w:t>
            </w:r>
          </w:p>
          <w:p w:rsidR="00D77BB7" w:rsidRDefault="00D77BB7" w:rsidP="00EC2D73">
            <w:pPr>
              <w:ind w:right="-2"/>
              <w:rPr>
                <w:rFonts w:ascii="Times New Roman" w:hAnsi="Times New Roman" w:cs="Times New Roman"/>
              </w:rPr>
            </w:pPr>
            <w:r w:rsidRPr="00D77BB7">
              <w:rPr>
                <w:rFonts w:ascii="Times New Roman" w:hAnsi="Times New Roman" w:cs="Times New Roman"/>
              </w:rPr>
              <w:t>Проявлять  познаватель</w:t>
            </w:r>
            <w:r>
              <w:rPr>
                <w:rFonts w:ascii="Times New Roman" w:hAnsi="Times New Roman" w:cs="Times New Roman"/>
              </w:rPr>
              <w:t>ный</w:t>
            </w:r>
            <w:r w:rsidRPr="00D77BB7">
              <w:rPr>
                <w:rFonts w:ascii="Times New Roman" w:hAnsi="Times New Roman" w:cs="Times New Roman"/>
              </w:rPr>
              <w:t xml:space="preserve"> интерес и активность в проектной деятельности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D77BB7">
              <w:rPr>
                <w:rFonts w:ascii="Times New Roman" w:hAnsi="Times New Roman" w:cs="Times New Roman"/>
              </w:rPr>
              <w:t xml:space="preserve">Обосновывать выбор изделия на основе личных потребностей. Находить </w:t>
            </w:r>
            <w:r w:rsidRPr="00D77BB7">
              <w:rPr>
                <w:rFonts w:ascii="Times New Roman" w:hAnsi="Times New Roman" w:cs="Times New Roman"/>
              </w:rPr>
              <w:lastRenderedPageBreak/>
              <w:t xml:space="preserve">необходимую информацию с </w:t>
            </w:r>
            <w:proofErr w:type="spellStart"/>
            <w:r w:rsidRPr="00D77BB7">
              <w:rPr>
                <w:rFonts w:ascii="Times New Roman" w:hAnsi="Times New Roman" w:cs="Times New Roman"/>
              </w:rPr>
              <w:t>использованиемсети</w:t>
            </w:r>
            <w:proofErr w:type="spellEnd"/>
            <w:r w:rsidRPr="00D77BB7">
              <w:rPr>
                <w:rFonts w:ascii="Times New Roman" w:hAnsi="Times New Roman" w:cs="Times New Roman"/>
              </w:rPr>
              <w:t xml:space="preserve"> Интернет. Выбрать вид изделия.</w:t>
            </w:r>
          </w:p>
          <w:p w:rsidR="00FC2D40" w:rsidRDefault="00D77BB7" w:rsidP="00EC2D73">
            <w:pPr>
              <w:ind w:right="-2"/>
              <w:rPr>
                <w:rFonts w:ascii="Times New Roman" w:hAnsi="Times New Roman" w:cs="Times New Roman"/>
              </w:rPr>
            </w:pPr>
            <w:r w:rsidRPr="00D77BB7">
              <w:rPr>
                <w:rFonts w:ascii="Times New Roman" w:hAnsi="Times New Roman" w:cs="Times New Roman"/>
              </w:rPr>
              <w:t>Способствовать формированию  и развитию нравственных, трудовых, эстетических, патриотических, экологических, экономических и других качеств личности при выборе тем проектов</w:t>
            </w:r>
          </w:p>
          <w:p w:rsidR="003557F7" w:rsidRDefault="003557F7" w:rsidP="00EC2D73">
            <w:pPr>
              <w:ind w:right="-2"/>
              <w:rPr>
                <w:rFonts w:ascii="Times New Roman" w:hAnsi="Times New Roman" w:cs="Times New Roman"/>
              </w:rPr>
            </w:pPr>
          </w:p>
          <w:p w:rsidR="003557F7" w:rsidRPr="00247E44" w:rsidRDefault="003557F7" w:rsidP="00EC2D73">
            <w:pPr>
              <w:ind w:right="-2"/>
              <w:rPr>
                <w:rFonts w:ascii="Times New Roman" w:hAnsi="Times New Roman" w:cs="Times New Roman"/>
              </w:rPr>
            </w:pPr>
          </w:p>
        </w:tc>
      </w:tr>
      <w:tr w:rsidR="00FC2D40" w:rsidRPr="00AF16F0" w:rsidTr="001E6D6C"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C2D40" w:rsidRPr="00AF16F0" w:rsidRDefault="00FC2D40" w:rsidP="00EC2D73">
            <w:pPr>
              <w:ind w:left="113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урока </w:t>
            </w:r>
            <w:proofErr w:type="spellStart"/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D40" w:rsidRPr="00AF16F0" w:rsidRDefault="00FC2D40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D40" w:rsidRPr="00AF16F0" w:rsidRDefault="00FC2D40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D40" w:rsidRPr="00AF16F0" w:rsidRDefault="00FC2D40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5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D40" w:rsidRPr="00AF16F0" w:rsidRDefault="00FC2D40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Характеристика основных видов деятельности учащихся</w:t>
            </w:r>
          </w:p>
        </w:tc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D40" w:rsidRPr="00AF16F0" w:rsidRDefault="00FC2D40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D40" w:rsidRPr="00AF16F0" w:rsidRDefault="00FC2D40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Информационные образовательные ресурсы</w:t>
            </w:r>
          </w:p>
        </w:tc>
      </w:tr>
      <w:tr w:rsidR="00FC2D40" w:rsidRPr="00AF16F0" w:rsidTr="001E6D6C">
        <w:trPr>
          <w:cantSplit/>
          <w:trHeight w:val="1252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D40" w:rsidRPr="00AF16F0" w:rsidRDefault="00FC2D40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C2D40" w:rsidRPr="00AF16F0" w:rsidRDefault="00FC2D40" w:rsidP="00EC2D73">
            <w:pPr>
              <w:ind w:left="113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C2D40" w:rsidRPr="00AF16F0" w:rsidRDefault="00FC2D40" w:rsidP="00EC2D73">
            <w:pPr>
              <w:ind w:left="113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2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D40" w:rsidRPr="00AF16F0" w:rsidRDefault="00FC2D40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D40" w:rsidRPr="00AF16F0" w:rsidRDefault="00FC2D40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D40" w:rsidRPr="00AF16F0" w:rsidRDefault="00FC2D40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D40" w:rsidRPr="00AF16F0" w:rsidRDefault="00FC2D40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D40" w:rsidRPr="00AF16F0" w:rsidRDefault="00FC2D40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D40" w:rsidRPr="00AF16F0" w:rsidTr="001E6D6C">
        <w:trPr>
          <w:trHeight w:val="1745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D40" w:rsidRPr="00AF16F0" w:rsidRDefault="00FC2D40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D40" w:rsidRPr="00AF16F0" w:rsidRDefault="00FC2D40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D40" w:rsidRPr="00AF16F0" w:rsidRDefault="00FC2D40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F7" w:rsidRPr="003557F7" w:rsidRDefault="003557F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3557F7">
              <w:rPr>
                <w:rFonts w:ascii="Times New Roman" w:hAnsi="Times New Roman" w:cs="Times New Roman"/>
                <w:sz w:val="24"/>
                <w:szCs w:val="24"/>
              </w:rPr>
              <w:t>Исследовательская и созидательная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2D40" w:rsidRPr="00AF16F0" w:rsidRDefault="003557F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3557F7">
              <w:rPr>
                <w:rFonts w:ascii="Times New Roman" w:hAnsi="Times New Roman" w:cs="Times New Roman"/>
                <w:sz w:val="24"/>
                <w:szCs w:val="24"/>
              </w:rPr>
              <w:t>Творческий проект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D40" w:rsidRPr="00AF16F0" w:rsidRDefault="00FC2D40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D40" w:rsidRPr="00AF16F0" w:rsidRDefault="003557F7" w:rsidP="00EC2D73">
            <w:pPr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в сфере профессиональной деятельности. </w:t>
            </w:r>
            <w:r w:rsidRPr="003557F7">
              <w:rPr>
                <w:rFonts w:ascii="Times New Roman" w:hAnsi="Times New Roman" w:cs="Times New Roman"/>
                <w:sz w:val="24"/>
                <w:szCs w:val="24"/>
              </w:rPr>
              <w:t>Выявление потребностей, проектирование и создание объектов, формирование и развитие экологического мышления, умение применять его</w:t>
            </w:r>
            <w:r w:rsidR="00B9712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D40" w:rsidRPr="00AF16F0" w:rsidRDefault="00FC2D40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D40" w:rsidRPr="00AF16F0" w:rsidRDefault="00FC2D40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D40" w:rsidRPr="00AF16F0" w:rsidTr="001E6D6C">
        <w:trPr>
          <w:trHeight w:val="1128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D40" w:rsidRPr="00AF16F0" w:rsidRDefault="00FC2D40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D40" w:rsidRPr="00AF16F0" w:rsidRDefault="00FC2D40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D40" w:rsidRPr="00AF16F0" w:rsidRDefault="00FC2D40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D40" w:rsidRPr="00AF16F0" w:rsidRDefault="003557F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3557F7">
              <w:rPr>
                <w:rFonts w:ascii="Times New Roman" w:hAnsi="Times New Roman" w:cs="Times New Roman"/>
                <w:sz w:val="24"/>
                <w:szCs w:val="24"/>
              </w:rPr>
              <w:t>Этапы проектирования и конструирования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D40" w:rsidRPr="00AF16F0" w:rsidRDefault="00FC2D40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D40" w:rsidRPr="00AF16F0" w:rsidRDefault="003557F7" w:rsidP="00EC2D73">
            <w:pPr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Последовательность  проектирования</w:t>
            </w:r>
            <w:r w:rsidR="00B97129">
              <w:rPr>
                <w:rFonts w:ascii="Times New Roman" w:hAnsi="Times New Roman" w:cs="Times New Roman"/>
                <w:sz w:val="24"/>
                <w:szCs w:val="24"/>
              </w:rPr>
              <w:t xml:space="preserve">. Находить необходимую информацию в сети Интернет. Выполнять необходимую графическую документацию (рисунки, чертежи, плакаты и т.д.).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D40" w:rsidRPr="00AF16F0" w:rsidRDefault="00FC2D40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D40" w:rsidRPr="00AF16F0" w:rsidRDefault="00FC2D40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7F7" w:rsidRPr="00AF16F0" w:rsidTr="001E6D6C">
        <w:trPr>
          <w:trHeight w:val="1128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F7" w:rsidRDefault="003557F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F7" w:rsidRPr="00AF16F0" w:rsidRDefault="003557F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F7" w:rsidRPr="00AF16F0" w:rsidRDefault="003557F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F7" w:rsidRPr="003557F7" w:rsidRDefault="003557F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3557F7">
              <w:rPr>
                <w:rFonts w:ascii="Times New Roman" w:hAnsi="Times New Roman" w:cs="Times New Roman"/>
                <w:sz w:val="24"/>
                <w:szCs w:val="24"/>
              </w:rPr>
              <w:t>Основные технические и технологические задачи при проектировании</w:t>
            </w:r>
          </w:p>
          <w:p w:rsidR="003557F7" w:rsidRPr="003557F7" w:rsidRDefault="003557F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F7" w:rsidRDefault="003557F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F7" w:rsidRPr="00FC2D40" w:rsidRDefault="00B97129" w:rsidP="00EC2D73">
            <w:pPr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129">
              <w:rPr>
                <w:rFonts w:ascii="Times New Roman" w:hAnsi="Times New Roman" w:cs="Times New Roman"/>
                <w:sz w:val="24"/>
                <w:szCs w:val="24"/>
              </w:rPr>
              <w:t>Составлять технологические карты.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Изготавливать материальные объекты (изделия), контролировать их качество. Рассчитывать затраты на выполнение и реализацию проекта. Разработать варианты рекламы.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F7" w:rsidRPr="00AF16F0" w:rsidRDefault="003557F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F7" w:rsidRPr="00AF16F0" w:rsidRDefault="003557F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7F7" w:rsidRPr="00AF16F0" w:rsidTr="001E6D6C">
        <w:trPr>
          <w:trHeight w:val="1128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F7" w:rsidRDefault="003557F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F7" w:rsidRPr="00AF16F0" w:rsidRDefault="003557F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F7" w:rsidRPr="00AF16F0" w:rsidRDefault="003557F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F7" w:rsidRPr="003557F7" w:rsidRDefault="003557F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3557F7">
              <w:rPr>
                <w:rFonts w:ascii="Times New Roman" w:hAnsi="Times New Roman" w:cs="Times New Roman"/>
                <w:sz w:val="24"/>
                <w:szCs w:val="24"/>
              </w:rPr>
              <w:t>Презентация проекта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F7" w:rsidRDefault="003557F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F7" w:rsidRPr="00FC2D40" w:rsidRDefault="00B97129" w:rsidP="00EC2D73">
            <w:pPr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Подготавливать пояснительную записку. Оформлять проектные материалы. Проводить презентацию проекта.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F7" w:rsidRPr="00AF16F0" w:rsidRDefault="003557F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F7" w:rsidRPr="00AF16F0" w:rsidRDefault="003557F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0A14" w:rsidRPr="00AF16F0" w:rsidRDefault="00E60A14" w:rsidP="000D466D">
      <w:pPr>
        <w:ind w:right="-2"/>
        <w:rPr>
          <w:rFonts w:ascii="Times New Roman" w:hAnsi="Times New Roman" w:cs="Times New Roman"/>
          <w:b/>
          <w:sz w:val="24"/>
          <w:szCs w:val="24"/>
        </w:rPr>
      </w:pPr>
    </w:p>
    <w:p w:rsidR="00EC1A54" w:rsidRPr="00AF16F0" w:rsidRDefault="00EC1A54" w:rsidP="00EC2D73">
      <w:pPr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6F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Описание материально-технического и учебно-методического обеспечения Рабочей программы </w:t>
      </w:r>
    </w:p>
    <w:tbl>
      <w:tblPr>
        <w:tblStyle w:val="a8"/>
        <w:tblW w:w="0" w:type="auto"/>
        <w:tblLook w:val="04A0"/>
      </w:tblPr>
      <w:tblGrid>
        <w:gridCol w:w="1821"/>
        <w:gridCol w:w="1487"/>
        <w:gridCol w:w="1593"/>
        <w:gridCol w:w="2405"/>
        <w:gridCol w:w="1838"/>
        <w:gridCol w:w="1829"/>
        <w:gridCol w:w="1825"/>
        <w:gridCol w:w="1988"/>
      </w:tblGrid>
      <w:tr w:rsidR="00EC1A54" w:rsidRPr="00AF16F0" w:rsidTr="00EC1A54">
        <w:tc>
          <w:tcPr>
            <w:tcW w:w="1848" w:type="dxa"/>
            <w:vMerge w:val="restart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3120" w:type="dxa"/>
            <w:gridSpan w:val="2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424" w:type="dxa"/>
            <w:vMerge w:val="restart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</w:tc>
        <w:tc>
          <w:tcPr>
            <w:tcW w:w="5545" w:type="dxa"/>
            <w:gridSpan w:val="3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Учебно-дидактическое обеспечение</w:t>
            </w:r>
          </w:p>
        </w:tc>
        <w:tc>
          <w:tcPr>
            <w:tcW w:w="1849" w:type="dxa"/>
            <w:vMerge w:val="restart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Методическое обеспечение</w:t>
            </w:r>
          </w:p>
        </w:tc>
      </w:tr>
      <w:tr w:rsidR="00EC1A54" w:rsidRPr="00AF16F0" w:rsidTr="00EC1A54">
        <w:tc>
          <w:tcPr>
            <w:tcW w:w="1848" w:type="dxa"/>
            <w:vMerge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620" w:type="dxa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В год</w:t>
            </w:r>
          </w:p>
        </w:tc>
        <w:tc>
          <w:tcPr>
            <w:tcW w:w="2424" w:type="dxa"/>
            <w:vMerge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</w:p>
        </w:tc>
        <w:tc>
          <w:tcPr>
            <w:tcW w:w="1848" w:type="dxa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Пособие </w:t>
            </w:r>
          </w:p>
        </w:tc>
        <w:tc>
          <w:tcPr>
            <w:tcW w:w="1849" w:type="dxa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</w:p>
        </w:tc>
        <w:tc>
          <w:tcPr>
            <w:tcW w:w="1849" w:type="dxa"/>
            <w:vMerge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A54" w:rsidRPr="00AF16F0" w:rsidTr="00EC1A54">
        <w:tc>
          <w:tcPr>
            <w:tcW w:w="1848" w:type="dxa"/>
          </w:tcPr>
          <w:p w:rsidR="00EC1A54" w:rsidRPr="00AF16F0" w:rsidRDefault="001A1FC1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00" w:type="dxa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24" w:type="dxa"/>
          </w:tcPr>
          <w:p w:rsidR="00E60A14" w:rsidRPr="00AF16F0" w:rsidRDefault="00E60A1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Примерные программы по учебным предметам. Технология. 5-9 классы. Проект. – Просвещение, 2011. (Стандарты второго поколения)</w:t>
            </w:r>
          </w:p>
          <w:p w:rsidR="00EC1A54" w:rsidRPr="00AF16F0" w:rsidRDefault="00E60A1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C1A54" w:rsidRPr="00AF16F0">
              <w:rPr>
                <w:rFonts w:ascii="Times New Roman" w:hAnsi="Times New Roman" w:cs="Times New Roman"/>
                <w:sz w:val="24"/>
                <w:szCs w:val="24"/>
              </w:rPr>
              <w:t>рограмма «Технология» (5-8 классы; В.Д. Симоненко, А.Т.Тищенко, Н.В. Синица- М.: «</w:t>
            </w:r>
            <w:proofErr w:type="spellStart"/>
            <w:r w:rsidR="00EC1A54" w:rsidRPr="00AF16F0"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  <w:proofErr w:type="spellEnd"/>
            <w:r w:rsidR="00EC1A54" w:rsidRPr="00AF16F0">
              <w:rPr>
                <w:rFonts w:ascii="Times New Roman" w:hAnsi="Times New Roman" w:cs="Times New Roman"/>
                <w:sz w:val="24"/>
                <w:szCs w:val="24"/>
              </w:rPr>
              <w:t>», 2016г.</w:t>
            </w:r>
            <w:proofErr w:type="gramEnd"/>
          </w:p>
        </w:tc>
        <w:tc>
          <w:tcPr>
            <w:tcW w:w="1848" w:type="dxa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Технология. Технология ведения дома: </w:t>
            </w:r>
            <w:r w:rsidR="00E60A14" w:rsidRPr="00AF16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 класс / </w:t>
            </w:r>
            <w:proofErr w:type="spell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. для </w:t>
            </w:r>
            <w:proofErr w:type="spell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обуч-ся</w:t>
            </w:r>
            <w:proofErr w:type="spellEnd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 обр. </w:t>
            </w:r>
            <w:proofErr w:type="spell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учр</w:t>
            </w:r>
            <w:proofErr w:type="spellEnd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. / Н.В. Синица, В.Д. Симоненко. – М.: </w:t>
            </w:r>
            <w:proofErr w:type="spell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  <w:proofErr w:type="spellEnd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, 201</w:t>
            </w:r>
            <w:r w:rsidR="00E60A14" w:rsidRPr="00AF16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Технология. </w:t>
            </w:r>
            <w:r w:rsidR="00E60A14" w:rsidRPr="00AF16F0">
              <w:rPr>
                <w:rFonts w:ascii="Times New Roman" w:hAnsi="Times New Roman" w:cs="Times New Roman"/>
                <w:sz w:val="24"/>
                <w:szCs w:val="24"/>
              </w:rPr>
              <w:t>Технологические карты</w:t>
            </w: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E60A14" w:rsidRPr="00AF16F0">
              <w:rPr>
                <w:rFonts w:ascii="Times New Roman" w:hAnsi="Times New Roman" w:cs="Times New Roman"/>
                <w:sz w:val="24"/>
                <w:szCs w:val="24"/>
              </w:rPr>
              <w:t>8 класс:</w:t>
            </w: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методическое пособие/ </w:t>
            </w:r>
            <w:r w:rsidR="00E60A14" w:rsidRPr="00AF16F0">
              <w:rPr>
                <w:rFonts w:ascii="Times New Roman" w:hAnsi="Times New Roman" w:cs="Times New Roman"/>
                <w:sz w:val="24"/>
                <w:szCs w:val="24"/>
              </w:rPr>
              <w:t>А.Т. Тищенко</w:t>
            </w: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 – М.: </w:t>
            </w:r>
            <w:proofErr w:type="spell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  <w:proofErr w:type="spellEnd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, 201</w:t>
            </w:r>
            <w:r w:rsidR="00E60A14" w:rsidRPr="00AF16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C1A54" w:rsidRPr="00AF16F0" w:rsidRDefault="00EC1A54" w:rsidP="00EC2D73">
      <w:pPr>
        <w:spacing w:after="0"/>
        <w:ind w:right="-2"/>
        <w:rPr>
          <w:rFonts w:ascii="Times New Roman" w:hAnsi="Times New Roman" w:cs="Times New Roman"/>
          <w:b/>
          <w:sz w:val="24"/>
          <w:szCs w:val="24"/>
        </w:rPr>
      </w:pPr>
    </w:p>
    <w:p w:rsidR="00EC1A54" w:rsidRPr="00AF16F0" w:rsidRDefault="00EC1A54" w:rsidP="00EC2D73">
      <w:pPr>
        <w:spacing w:after="0"/>
        <w:ind w:right="-2"/>
        <w:rPr>
          <w:rFonts w:ascii="Times New Roman" w:hAnsi="Times New Roman" w:cs="Times New Roman"/>
          <w:b/>
          <w:sz w:val="24"/>
          <w:szCs w:val="24"/>
        </w:rPr>
      </w:pPr>
      <w:r w:rsidRPr="00AF16F0">
        <w:rPr>
          <w:rFonts w:ascii="Times New Roman" w:hAnsi="Times New Roman" w:cs="Times New Roman"/>
          <w:b/>
          <w:sz w:val="24"/>
          <w:szCs w:val="24"/>
        </w:rPr>
        <w:t xml:space="preserve">Средства обучения: </w:t>
      </w:r>
    </w:p>
    <w:p w:rsidR="00EC1A54" w:rsidRPr="00AF16F0" w:rsidRDefault="00EC1A54" w:rsidP="00EC2D73">
      <w:pPr>
        <w:spacing w:after="0"/>
        <w:ind w:right="-2"/>
        <w:rPr>
          <w:rFonts w:ascii="Times New Roman" w:hAnsi="Times New Roman" w:cs="Times New Roman"/>
          <w:sz w:val="24"/>
          <w:szCs w:val="24"/>
        </w:rPr>
      </w:pPr>
      <w:r w:rsidRPr="00AF16F0">
        <w:rPr>
          <w:rFonts w:ascii="Times New Roman" w:hAnsi="Times New Roman" w:cs="Times New Roman"/>
          <w:sz w:val="24"/>
          <w:szCs w:val="24"/>
        </w:rPr>
        <w:t xml:space="preserve">- учебно-лабораторное оборудование и приборы; </w:t>
      </w:r>
    </w:p>
    <w:p w:rsidR="00EC1A54" w:rsidRPr="00AF16F0" w:rsidRDefault="00EC1A54" w:rsidP="00EC2D73">
      <w:pPr>
        <w:spacing w:after="0"/>
        <w:ind w:right="-2"/>
        <w:rPr>
          <w:rFonts w:ascii="Times New Roman" w:hAnsi="Times New Roman" w:cs="Times New Roman"/>
          <w:sz w:val="24"/>
          <w:szCs w:val="24"/>
        </w:rPr>
      </w:pPr>
      <w:r w:rsidRPr="00AF16F0">
        <w:rPr>
          <w:rFonts w:ascii="Times New Roman" w:hAnsi="Times New Roman" w:cs="Times New Roman"/>
          <w:sz w:val="24"/>
          <w:szCs w:val="24"/>
        </w:rPr>
        <w:t xml:space="preserve">-технические и электронные средства обучения и контроля; </w:t>
      </w:r>
    </w:p>
    <w:p w:rsidR="00EC1A54" w:rsidRPr="00AF16F0" w:rsidRDefault="00EC1A54" w:rsidP="00EC2D73">
      <w:pPr>
        <w:spacing w:after="0"/>
        <w:ind w:right="-2"/>
        <w:rPr>
          <w:rFonts w:ascii="Times New Roman" w:hAnsi="Times New Roman" w:cs="Times New Roman"/>
          <w:sz w:val="24"/>
          <w:szCs w:val="24"/>
        </w:rPr>
      </w:pPr>
      <w:r w:rsidRPr="00AF16F0">
        <w:rPr>
          <w:rFonts w:ascii="Times New Roman" w:hAnsi="Times New Roman" w:cs="Times New Roman"/>
          <w:sz w:val="24"/>
          <w:szCs w:val="24"/>
        </w:rPr>
        <w:t xml:space="preserve">- демонстрационный и раздаточный дидактический материал; </w:t>
      </w:r>
    </w:p>
    <w:p w:rsidR="00EC1A54" w:rsidRPr="00AF16F0" w:rsidRDefault="00EC1A54" w:rsidP="00EC2D73">
      <w:pPr>
        <w:spacing w:after="0"/>
        <w:ind w:right="-2"/>
        <w:rPr>
          <w:rFonts w:ascii="Times New Roman" w:hAnsi="Times New Roman" w:cs="Times New Roman"/>
          <w:sz w:val="24"/>
          <w:szCs w:val="24"/>
        </w:rPr>
      </w:pPr>
      <w:r w:rsidRPr="00AF16F0">
        <w:rPr>
          <w:rFonts w:ascii="Times New Roman" w:hAnsi="Times New Roman" w:cs="Times New Roman"/>
          <w:sz w:val="24"/>
          <w:szCs w:val="24"/>
        </w:rPr>
        <w:t>- цифровые образовательные ресурсы; - Интернет-ресурсы;</w:t>
      </w:r>
    </w:p>
    <w:p w:rsidR="00EC1A54" w:rsidRPr="00AF16F0" w:rsidRDefault="00EC1A54" w:rsidP="00EC2D73">
      <w:pPr>
        <w:spacing w:after="0"/>
        <w:ind w:right="-2"/>
        <w:rPr>
          <w:rFonts w:ascii="Times New Roman" w:hAnsi="Times New Roman" w:cs="Times New Roman"/>
          <w:sz w:val="24"/>
          <w:szCs w:val="24"/>
        </w:rPr>
      </w:pPr>
    </w:p>
    <w:p w:rsidR="00EC1A54" w:rsidRPr="00AF16F0" w:rsidRDefault="00EC1A54" w:rsidP="00EC2D73">
      <w:pPr>
        <w:spacing w:after="0"/>
        <w:ind w:right="-2"/>
        <w:rPr>
          <w:rFonts w:ascii="Times New Roman" w:hAnsi="Times New Roman" w:cs="Times New Roman"/>
          <w:sz w:val="24"/>
          <w:szCs w:val="24"/>
        </w:rPr>
      </w:pPr>
    </w:p>
    <w:p w:rsidR="00EC1A54" w:rsidRPr="00AF16F0" w:rsidRDefault="00EC1A54" w:rsidP="00EC2D73">
      <w:pPr>
        <w:spacing w:after="0"/>
        <w:ind w:right="-2"/>
        <w:rPr>
          <w:rFonts w:ascii="Times New Roman" w:hAnsi="Times New Roman" w:cs="Times New Roman"/>
          <w:sz w:val="24"/>
          <w:szCs w:val="24"/>
        </w:rPr>
      </w:pPr>
    </w:p>
    <w:p w:rsidR="00EC1A54" w:rsidRPr="00AF16F0" w:rsidRDefault="00EC1A54" w:rsidP="00EC2D73">
      <w:pPr>
        <w:spacing w:after="0"/>
        <w:ind w:right="-2"/>
        <w:rPr>
          <w:rFonts w:ascii="Times New Roman" w:hAnsi="Times New Roman" w:cs="Times New Roman"/>
          <w:sz w:val="24"/>
          <w:szCs w:val="24"/>
        </w:rPr>
      </w:pPr>
    </w:p>
    <w:p w:rsidR="00EC1A54" w:rsidRPr="00AF16F0" w:rsidRDefault="00EC1A54" w:rsidP="00EC2D73">
      <w:pPr>
        <w:spacing w:after="0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6F0">
        <w:rPr>
          <w:rFonts w:ascii="Times New Roman" w:hAnsi="Times New Roman" w:cs="Times New Roman"/>
          <w:b/>
          <w:sz w:val="24"/>
          <w:szCs w:val="24"/>
        </w:rPr>
        <w:lastRenderedPageBreak/>
        <w:t>Материально-техническое и информационно-техническое обеспечение</w:t>
      </w:r>
    </w:p>
    <w:p w:rsidR="00EC1A54" w:rsidRPr="00AF16F0" w:rsidRDefault="00EC1A54" w:rsidP="00EC2D73">
      <w:pPr>
        <w:spacing w:after="0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1A54" w:rsidRPr="00AF16F0" w:rsidRDefault="00EC1A54" w:rsidP="00EC2D73">
      <w:pPr>
        <w:spacing w:after="0"/>
        <w:ind w:right="-2"/>
        <w:rPr>
          <w:rFonts w:ascii="Times New Roman" w:hAnsi="Times New Roman" w:cs="Times New Roman"/>
          <w:sz w:val="24"/>
          <w:szCs w:val="24"/>
        </w:rPr>
      </w:pPr>
      <w:r w:rsidRPr="00AF16F0">
        <w:rPr>
          <w:rFonts w:ascii="Times New Roman" w:hAnsi="Times New Roman" w:cs="Times New Roman"/>
          <w:sz w:val="24"/>
          <w:szCs w:val="24"/>
        </w:rPr>
        <w:t xml:space="preserve">Для отражения количественных показателей в требованиях используется следующая система символических обозначений: </w:t>
      </w:r>
    </w:p>
    <w:p w:rsidR="00EC1A54" w:rsidRPr="00AF16F0" w:rsidRDefault="00EC1A54" w:rsidP="00EC2D73">
      <w:pPr>
        <w:pStyle w:val="a5"/>
        <w:numPr>
          <w:ilvl w:val="0"/>
          <w:numId w:val="23"/>
        </w:numPr>
        <w:spacing w:after="0"/>
        <w:ind w:right="-2"/>
        <w:rPr>
          <w:rFonts w:ascii="Times New Roman" w:hAnsi="Times New Roman" w:cs="Times New Roman"/>
          <w:sz w:val="24"/>
          <w:szCs w:val="24"/>
        </w:rPr>
      </w:pPr>
      <w:proofErr w:type="gramStart"/>
      <w:r w:rsidRPr="00AF16F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AF16F0">
        <w:rPr>
          <w:rFonts w:ascii="Times New Roman" w:hAnsi="Times New Roman" w:cs="Times New Roman"/>
          <w:sz w:val="24"/>
          <w:szCs w:val="24"/>
        </w:rPr>
        <w:t xml:space="preserve"> – для каждого ученика (15 ученических комплектов на мастерскую плюс один комплект для учителя); </w:t>
      </w:r>
    </w:p>
    <w:p w:rsidR="00EC1A54" w:rsidRPr="00AF16F0" w:rsidRDefault="00EC1A54" w:rsidP="00EC2D73">
      <w:pPr>
        <w:pStyle w:val="a5"/>
        <w:numPr>
          <w:ilvl w:val="0"/>
          <w:numId w:val="23"/>
        </w:numPr>
        <w:spacing w:after="0"/>
        <w:ind w:right="-2"/>
        <w:rPr>
          <w:rFonts w:ascii="Times New Roman" w:hAnsi="Times New Roman" w:cs="Times New Roman"/>
          <w:sz w:val="24"/>
          <w:szCs w:val="24"/>
        </w:rPr>
      </w:pPr>
      <w:r w:rsidRPr="00AF16F0">
        <w:rPr>
          <w:rFonts w:ascii="Times New Roman" w:hAnsi="Times New Roman" w:cs="Times New Roman"/>
          <w:sz w:val="24"/>
          <w:szCs w:val="24"/>
        </w:rPr>
        <w:t xml:space="preserve">М – для мастерской (использования учителем при подготовке к занятиям, редко используемое оборудование); </w:t>
      </w:r>
    </w:p>
    <w:p w:rsidR="00EC1A54" w:rsidRPr="00AF16F0" w:rsidRDefault="00EC1A54" w:rsidP="00EC2D73">
      <w:pPr>
        <w:pStyle w:val="a5"/>
        <w:numPr>
          <w:ilvl w:val="0"/>
          <w:numId w:val="23"/>
        </w:numPr>
        <w:spacing w:after="0"/>
        <w:ind w:right="-2"/>
        <w:rPr>
          <w:rFonts w:ascii="Times New Roman" w:hAnsi="Times New Roman" w:cs="Times New Roman"/>
          <w:sz w:val="24"/>
          <w:szCs w:val="24"/>
        </w:rPr>
      </w:pPr>
      <w:r w:rsidRPr="00AF16F0">
        <w:rPr>
          <w:rFonts w:ascii="Times New Roman" w:hAnsi="Times New Roman" w:cs="Times New Roman"/>
          <w:sz w:val="24"/>
          <w:szCs w:val="24"/>
        </w:rPr>
        <w:t>Д- оборудование для демонстраций;</w:t>
      </w:r>
    </w:p>
    <w:p w:rsidR="00EC1A54" w:rsidRPr="00AF16F0" w:rsidRDefault="00EC1A54" w:rsidP="00EC2D73">
      <w:pPr>
        <w:pStyle w:val="a5"/>
        <w:numPr>
          <w:ilvl w:val="0"/>
          <w:numId w:val="23"/>
        </w:numPr>
        <w:spacing w:after="0"/>
        <w:ind w:right="-2"/>
        <w:rPr>
          <w:rFonts w:ascii="Times New Roman" w:hAnsi="Times New Roman" w:cs="Times New Roman"/>
          <w:sz w:val="24"/>
          <w:szCs w:val="24"/>
        </w:rPr>
      </w:pPr>
      <w:r w:rsidRPr="00AF16F0">
        <w:rPr>
          <w:rFonts w:ascii="Times New Roman" w:hAnsi="Times New Roman" w:cs="Times New Roman"/>
          <w:sz w:val="24"/>
          <w:szCs w:val="24"/>
        </w:rPr>
        <w:t>Ф – для фронтальной работы (8 комплектов на мастерскую, но не менее 1 экземпляра на двух учеников</w:t>
      </w:r>
      <w:proofErr w:type="gramStart"/>
      <w:r w:rsidRPr="00AF16F0">
        <w:rPr>
          <w:rFonts w:ascii="Times New Roman" w:hAnsi="Times New Roman" w:cs="Times New Roman"/>
          <w:sz w:val="24"/>
          <w:szCs w:val="24"/>
        </w:rPr>
        <w:t xml:space="preserve">,); </w:t>
      </w:r>
      <w:proofErr w:type="gramEnd"/>
    </w:p>
    <w:p w:rsidR="00EC1A54" w:rsidRPr="00AF16F0" w:rsidRDefault="00EC1A54" w:rsidP="00EC2D73">
      <w:pPr>
        <w:pStyle w:val="a5"/>
        <w:numPr>
          <w:ilvl w:val="0"/>
          <w:numId w:val="23"/>
        </w:numPr>
        <w:spacing w:after="0"/>
        <w:ind w:right="-2"/>
        <w:rPr>
          <w:rFonts w:ascii="Times New Roman" w:hAnsi="Times New Roman" w:cs="Times New Roman"/>
          <w:sz w:val="24"/>
          <w:szCs w:val="24"/>
        </w:rPr>
      </w:pPr>
      <w:proofErr w:type="gramStart"/>
      <w:r w:rsidRPr="00AF16F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F16F0">
        <w:rPr>
          <w:rFonts w:ascii="Times New Roman" w:hAnsi="Times New Roman" w:cs="Times New Roman"/>
          <w:sz w:val="24"/>
          <w:szCs w:val="24"/>
        </w:rPr>
        <w:t xml:space="preserve"> – комплект или оборудование, необходимое для практической работы в группах, насчитывающих несколько учащихся (4-5 человек);</w:t>
      </w:r>
    </w:p>
    <w:tbl>
      <w:tblPr>
        <w:tblStyle w:val="a8"/>
        <w:tblW w:w="0" w:type="auto"/>
        <w:tblInd w:w="360" w:type="dxa"/>
        <w:tblLook w:val="04A0"/>
      </w:tblPr>
      <w:tblGrid>
        <w:gridCol w:w="1024"/>
        <w:gridCol w:w="8222"/>
        <w:gridCol w:w="2835"/>
        <w:gridCol w:w="2345"/>
      </w:tblGrid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Наименования объектов и средств материально-технического обеспечения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Согласно требованиям к оснащению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Необходимо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Библиотечный фонд (книгопечатная продукция)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Стандарт основного общего образования по технологии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Примерная программа основного общего образования по технологии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Рабочие программы по направлениям технологии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Учебники по технологии для 5 класса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Другие дидактические материалы по всем разделам каждого направления технологической подготовки учащихся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Научно-популярная и техническая литература по темам учебной программы.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Нормативные материалы (</w:t>
            </w:r>
            <w:proofErr w:type="spell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ГОСТы</w:t>
            </w:r>
            <w:proofErr w:type="spellEnd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ОСТы</w:t>
            </w:r>
            <w:proofErr w:type="spellEnd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, ЕТКС и т.д.) по разделам технологической подготовки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Справочные пособия по разделам и темам программы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Методические пособия для учителя (рекомендации к проведению уроков)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 оборудованию кабинетов и мастерских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b/>
                <w:sz w:val="24"/>
                <w:szCs w:val="24"/>
              </w:rPr>
              <w:t>Печатные пособия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Таблицы (плакаты) по безопасности труда ко всем разделам технологической подготовки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Таблицы (плакаты) по основным темам всех разделов каждого направления технологической подготовки учащихся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Раздаточные дидактические материалы по темам всех разделов каждого </w:t>
            </w:r>
            <w:r w:rsidRPr="00AF16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направления технологической подготовки учащихся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М, К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Раздаточные контрольные задания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М, К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Плакаты и таблицы по профессиональному самоопределению в сфере материального производства и сфере услуг.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8222" w:type="dxa"/>
          </w:tcPr>
          <w:p w:rsidR="00EC1A54" w:rsidRPr="00AF16F0" w:rsidRDefault="000D466D" w:rsidP="00EC2D73">
            <w:pPr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Информациионно</w:t>
            </w:r>
            <w:r w:rsidR="00EC1A54" w:rsidRPr="00AF16F0">
              <w:rPr>
                <w:rFonts w:ascii="Times New Roman" w:hAnsi="Times New Roman" w:cs="Times New Roman"/>
                <w:b/>
                <w:sz w:val="24"/>
                <w:szCs w:val="24"/>
              </w:rPr>
              <w:t>-коммуникационные</w:t>
            </w:r>
            <w:proofErr w:type="spellEnd"/>
            <w:r w:rsidR="00EC1A54" w:rsidRPr="00AF16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средства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Мультимедийные</w:t>
            </w:r>
            <w:proofErr w:type="spellEnd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 моделирующие и обучающие программы, электронные учебники по основным разделам технологии.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Электронные библиотеки и базы данных по основным разделам технологии.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0D466D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Интернет-ресурсы по основным разделам технологии.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8222" w:type="dxa"/>
          </w:tcPr>
          <w:p w:rsidR="00EC1A54" w:rsidRPr="00AF16F0" w:rsidRDefault="000D466D" w:rsidP="00EC2D73">
            <w:pPr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Экранно</w:t>
            </w:r>
            <w:r w:rsidR="00EC1A54" w:rsidRPr="00AF16F0">
              <w:rPr>
                <w:rFonts w:ascii="Times New Roman" w:hAnsi="Times New Roman" w:cs="Times New Roman"/>
                <w:b/>
                <w:sz w:val="24"/>
                <w:szCs w:val="24"/>
              </w:rPr>
              <w:t>-звуковые пособия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Видеофильмы по основным разделам и темам программы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Видеофильмы по современным направлениям развития технологий, материального производства и сферы услуг.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Комплекты диапозитивов (слайдов) по различным темам и разделам программы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8222" w:type="dxa"/>
          </w:tcPr>
          <w:p w:rsidR="00EC1A54" w:rsidRPr="00AF16F0" w:rsidRDefault="000D466D" w:rsidP="00EC2D73">
            <w:pPr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Учебно</w:t>
            </w:r>
            <w:r w:rsidR="00EC1A54" w:rsidRPr="00AF16F0">
              <w:rPr>
                <w:rFonts w:ascii="Times New Roman" w:hAnsi="Times New Roman" w:cs="Times New Roman"/>
                <w:b/>
                <w:sz w:val="24"/>
                <w:szCs w:val="24"/>
              </w:rPr>
              <w:t>-практическое и учебно-лабораторное оборудование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Аптечка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Халаты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Очки защитные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b/>
                <w:sz w:val="24"/>
                <w:szCs w:val="24"/>
              </w:rPr>
              <w:t>Раздел: Технологии ведения дома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Комплект инструментов для санитарно - технических работ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Комплект бытовых приборов и оборудования для ухода за жилищем, одеждой и обувью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b/>
                <w:sz w:val="24"/>
                <w:szCs w:val="24"/>
              </w:rPr>
              <w:t>Раздел: Создание изделий из текстильных и поделочных материалов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Манекен 44 размера (учебный, раздвижной)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Стол рабочий универсальный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Машина швейная бытовая универсальная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Оверлок</w:t>
            </w:r>
            <w:proofErr w:type="spellEnd"/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оборудования и приспособлений для влажно </w:t>
            </w: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-т</w:t>
            </w:r>
            <w:proofErr w:type="gramEnd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епловой обработки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Комплект инструментов и приспособлений для ручных швейных работ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Комплект инструментов и приспособлений для вышивания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Комплект для вязания крючком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Комплект для вязания на спицах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Набор шаблонов швейных изделий в М 1:4 для моделирования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Набор приспособлений для раскроя косых беек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Набор санитарно-гигиенического оборудования для швейной мастерской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Шаблоны стилизованной фигуры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Набор измерительных инструментов для работы с тканями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b/>
                <w:sz w:val="24"/>
                <w:szCs w:val="24"/>
              </w:rPr>
              <w:t>Раздел: Кулинария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Санитарно-гигиеническое оборудование кухни и столовой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Холодильник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Печь СВЧ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Комплект кухонного оборудования на бригаду (мойка, плита, рабочий стол, шкаф, сушка для посуды)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Электроплиты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Набор кухонного электрооборудования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Набор инструментов и приспособлений для механической обработки продуктов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Комплект кухонной посуды для тепловой обработки пищевых продуктов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Набор инструментов и приспособлений для тепловой обработки пищевых продуктов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Набор инструментов для разделки рыбы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Набор инструментов для разделки мяса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Набор инструментов и приспособлений для разделки теста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Комплект разделочных досок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Набор мисок эмалированных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Набор столовой посуды из нержавеющей стали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Сервиз столовый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Сервиз чайный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Набор оборудования и приспособлений для сервировки стола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</w:tbl>
    <w:p w:rsidR="000D466D" w:rsidRDefault="000D466D" w:rsidP="00EC2D73">
      <w:pPr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1A54" w:rsidRPr="00AF16F0" w:rsidRDefault="00EC1A54" w:rsidP="00EC2D73">
      <w:pPr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6F0">
        <w:rPr>
          <w:rFonts w:ascii="Times New Roman" w:hAnsi="Times New Roman" w:cs="Times New Roman"/>
          <w:b/>
          <w:sz w:val="24"/>
          <w:szCs w:val="24"/>
        </w:rPr>
        <w:lastRenderedPageBreak/>
        <w:t>Контроль и оценка уровня достижения планируемых результатов</w:t>
      </w:r>
    </w:p>
    <w:tbl>
      <w:tblPr>
        <w:tblStyle w:val="a8"/>
        <w:tblW w:w="0" w:type="auto"/>
        <w:tblLayout w:type="fixed"/>
        <w:tblLook w:val="04A0"/>
      </w:tblPr>
      <w:tblGrid>
        <w:gridCol w:w="1771"/>
        <w:gridCol w:w="1613"/>
        <w:gridCol w:w="1758"/>
        <w:gridCol w:w="1811"/>
        <w:gridCol w:w="952"/>
        <w:gridCol w:w="1417"/>
        <w:gridCol w:w="2410"/>
        <w:gridCol w:w="1696"/>
        <w:gridCol w:w="1358"/>
      </w:tblGrid>
      <w:tr w:rsidR="00EC1A54" w:rsidRPr="00AF16F0" w:rsidTr="00EC1A54">
        <w:trPr>
          <w:trHeight w:val="562"/>
        </w:trPr>
        <w:tc>
          <w:tcPr>
            <w:tcW w:w="1771" w:type="dxa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Виды контроля</w:t>
            </w:r>
          </w:p>
        </w:tc>
        <w:tc>
          <w:tcPr>
            <w:tcW w:w="1613" w:type="dxa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  <w:tc>
          <w:tcPr>
            <w:tcW w:w="1758" w:type="dxa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</w:p>
        </w:tc>
        <w:tc>
          <w:tcPr>
            <w:tcW w:w="1811" w:type="dxa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Подход</w:t>
            </w:r>
          </w:p>
        </w:tc>
        <w:tc>
          <w:tcPr>
            <w:tcW w:w="7833" w:type="dxa"/>
            <w:gridSpan w:val="5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Уровень, оценка</w:t>
            </w:r>
          </w:p>
        </w:tc>
      </w:tr>
      <w:tr w:rsidR="00EC1A54" w:rsidRPr="00AF16F0" w:rsidTr="00EC1A54">
        <w:tc>
          <w:tcPr>
            <w:tcW w:w="6953" w:type="dxa"/>
            <w:gridSpan w:val="4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«1»</w:t>
            </w:r>
          </w:p>
        </w:tc>
        <w:tc>
          <w:tcPr>
            <w:tcW w:w="1417" w:type="dxa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2410" w:type="dxa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696" w:type="dxa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358" w:type="dxa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EC1A54" w:rsidRPr="00AF16F0" w:rsidTr="00EC1A54">
        <w:tc>
          <w:tcPr>
            <w:tcW w:w="1771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Предварительный</w:t>
            </w:r>
          </w:p>
        </w:tc>
        <w:tc>
          <w:tcPr>
            <w:tcW w:w="1613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Стартовая диагностика: тест</w:t>
            </w:r>
          </w:p>
        </w:tc>
        <w:tc>
          <w:tcPr>
            <w:tcW w:w="1758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Начало учебного года (изучения курса), 1 шт.</w:t>
            </w:r>
          </w:p>
        </w:tc>
        <w:tc>
          <w:tcPr>
            <w:tcW w:w="1811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Критериально-ориентир</w:t>
            </w: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 ванный</w:t>
            </w:r>
          </w:p>
        </w:tc>
        <w:tc>
          <w:tcPr>
            <w:tcW w:w="952" w:type="dxa"/>
            <w:vMerge w:val="restart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Низкий уровень достижений, оценка «плохо»</w:t>
            </w:r>
          </w:p>
        </w:tc>
        <w:tc>
          <w:tcPr>
            <w:tcW w:w="1417" w:type="dxa"/>
            <w:vMerge w:val="restart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Пониженный уровень достижений, оценка «неудовлетворительно»</w:t>
            </w:r>
          </w:p>
        </w:tc>
        <w:tc>
          <w:tcPr>
            <w:tcW w:w="2410" w:type="dxa"/>
            <w:vMerge w:val="restart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«базовый»: демонстрирует освоение учебных действий с опорной системой знаний в рамках диапазона (круга) выделенных задач. Данный Уровень является достаточным для продолжения обучения на следующей ступени образования, но не по профил</w:t>
            </w: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 ному направлению. Уровень соответствует отметке «удовлетворительно»</w:t>
            </w:r>
          </w:p>
        </w:tc>
        <w:tc>
          <w:tcPr>
            <w:tcW w:w="1696" w:type="dxa"/>
            <w:vMerge w:val="restart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Повышенный уровень достижения планируемых результатов, оценка «хорошо»</w:t>
            </w:r>
          </w:p>
        </w:tc>
        <w:tc>
          <w:tcPr>
            <w:tcW w:w="1358" w:type="dxa"/>
            <w:vMerge w:val="restart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Высокий уровень достижения планируемых результатов, оценка «отлично»</w:t>
            </w:r>
          </w:p>
        </w:tc>
      </w:tr>
      <w:tr w:rsidR="00EC1A54" w:rsidRPr="00AF16F0" w:rsidTr="00EC1A54">
        <w:tc>
          <w:tcPr>
            <w:tcW w:w="1771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613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Индивидуальны е ответы учащихся</w:t>
            </w:r>
          </w:p>
        </w:tc>
        <w:tc>
          <w:tcPr>
            <w:tcW w:w="1758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Каждый урок, 2 ч. в неделю</w:t>
            </w:r>
          </w:p>
        </w:tc>
        <w:tc>
          <w:tcPr>
            <w:tcW w:w="1811" w:type="dxa"/>
            <w:vMerge w:val="restart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Ориентированный</w:t>
            </w:r>
            <w:proofErr w:type="gramEnd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 на индивидуальные нормы</w:t>
            </w:r>
          </w:p>
        </w:tc>
        <w:tc>
          <w:tcPr>
            <w:tcW w:w="952" w:type="dxa"/>
            <w:vMerge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vMerge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A54" w:rsidRPr="00AF16F0" w:rsidTr="00EC1A54">
        <w:tc>
          <w:tcPr>
            <w:tcW w:w="1771" w:type="dxa"/>
            <w:vMerge w:val="restart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Периодический</w:t>
            </w:r>
          </w:p>
        </w:tc>
        <w:tc>
          <w:tcPr>
            <w:tcW w:w="1613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Тематические проверочные работы (тесты)</w:t>
            </w:r>
          </w:p>
        </w:tc>
        <w:tc>
          <w:tcPr>
            <w:tcW w:w="1758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По мере изучения тем Разделов, 4 </w:t>
            </w:r>
            <w:proofErr w:type="spellStart"/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11" w:type="dxa"/>
            <w:vMerge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vMerge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vMerge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A54" w:rsidRPr="00AF16F0" w:rsidTr="00EC1A54">
        <w:trPr>
          <w:trHeight w:val="848"/>
        </w:trPr>
        <w:tc>
          <w:tcPr>
            <w:tcW w:w="1771" w:type="dxa"/>
            <w:vMerge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Творческие работы учащихся</w:t>
            </w:r>
          </w:p>
        </w:tc>
        <w:tc>
          <w:tcPr>
            <w:tcW w:w="1758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(представляются на уроках по мере изучения соответствующих тем, представляются на научных конференциях школьного и районного уровней, происходи т защита </w:t>
            </w:r>
            <w:r w:rsidRPr="00AF16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оставшихся работ в конце учебного года.)</w:t>
            </w:r>
          </w:p>
        </w:tc>
        <w:tc>
          <w:tcPr>
            <w:tcW w:w="1811" w:type="dxa"/>
            <w:vMerge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vMerge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vMerge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A54" w:rsidRPr="00AF16F0" w:rsidTr="00EC1A54">
        <w:tc>
          <w:tcPr>
            <w:tcW w:w="1771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Итоговый</w:t>
            </w:r>
          </w:p>
        </w:tc>
        <w:tc>
          <w:tcPr>
            <w:tcW w:w="1613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  <w:tc>
          <w:tcPr>
            <w:tcW w:w="1758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Конец учебного года (изучения курса), 1 шт.</w:t>
            </w:r>
          </w:p>
        </w:tc>
        <w:tc>
          <w:tcPr>
            <w:tcW w:w="1811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Критериально-ориентир</w:t>
            </w: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 ванный</w:t>
            </w:r>
          </w:p>
        </w:tc>
        <w:tc>
          <w:tcPr>
            <w:tcW w:w="952" w:type="dxa"/>
            <w:vMerge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vMerge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sz w:val="24"/>
          <w:szCs w:val="24"/>
        </w:rPr>
      </w:pPr>
    </w:p>
    <w:p w:rsidR="00EC1A54" w:rsidRPr="00AF16F0" w:rsidRDefault="00EC1A54" w:rsidP="00EC2D73">
      <w:pPr>
        <w:spacing w:after="0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1A54" w:rsidRPr="00AF16F0" w:rsidRDefault="00EC1A54" w:rsidP="00EC2D73">
      <w:pPr>
        <w:spacing w:after="0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6F0">
        <w:rPr>
          <w:rFonts w:ascii="Times New Roman" w:hAnsi="Times New Roman" w:cs="Times New Roman"/>
          <w:b/>
          <w:sz w:val="24"/>
          <w:szCs w:val="24"/>
        </w:rPr>
        <w:t>В период введения Стандарта критерий достижения/освоения учебного материала задаётся как выполнение не менее 50% заданий базового уровня или получение 50% от максимального балла за выполнение заданий базового уровня.</w:t>
      </w:r>
    </w:p>
    <w:p w:rsidR="00EC1A54" w:rsidRPr="00AF16F0" w:rsidRDefault="00EC1A54" w:rsidP="00EC2D73">
      <w:pPr>
        <w:spacing w:after="0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1A54" w:rsidRPr="00AF16F0" w:rsidRDefault="00EC1A54" w:rsidP="00EC2D73">
      <w:pPr>
        <w:spacing w:after="0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6F0">
        <w:rPr>
          <w:rFonts w:ascii="Times New Roman" w:hAnsi="Times New Roman" w:cs="Times New Roman"/>
          <w:b/>
          <w:sz w:val="24"/>
          <w:szCs w:val="24"/>
        </w:rPr>
        <w:t>Оценка тестовых работ</w:t>
      </w:r>
    </w:p>
    <w:tbl>
      <w:tblPr>
        <w:tblStyle w:val="a8"/>
        <w:tblW w:w="0" w:type="auto"/>
        <w:tblInd w:w="3936" w:type="dxa"/>
        <w:tblLook w:val="04A0"/>
      </w:tblPr>
      <w:tblGrid>
        <w:gridCol w:w="3457"/>
        <w:gridCol w:w="2638"/>
      </w:tblGrid>
      <w:tr w:rsidR="00EC1A54" w:rsidRPr="00AF16F0" w:rsidTr="00EC1A54">
        <w:tc>
          <w:tcPr>
            <w:tcW w:w="3457" w:type="dxa"/>
          </w:tcPr>
          <w:p w:rsidR="00EC1A54" w:rsidRPr="00AF16F0" w:rsidRDefault="00EC1A54" w:rsidP="00EC2D73">
            <w:pPr>
              <w:spacing w:line="36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100% - 85%</w:t>
            </w:r>
          </w:p>
        </w:tc>
        <w:tc>
          <w:tcPr>
            <w:tcW w:w="2638" w:type="dxa"/>
          </w:tcPr>
          <w:p w:rsidR="00EC1A54" w:rsidRPr="00AF16F0" w:rsidRDefault="00EC1A54" w:rsidP="00EC2D73">
            <w:pPr>
              <w:spacing w:line="36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оценка «5»</w:t>
            </w:r>
          </w:p>
        </w:tc>
      </w:tr>
      <w:tr w:rsidR="00EC1A54" w:rsidRPr="00AF16F0" w:rsidTr="00EC1A54">
        <w:tc>
          <w:tcPr>
            <w:tcW w:w="3457" w:type="dxa"/>
          </w:tcPr>
          <w:p w:rsidR="00EC1A54" w:rsidRPr="00AF16F0" w:rsidRDefault="00EC1A54" w:rsidP="00EC2D73">
            <w:pPr>
              <w:spacing w:line="36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75% - 80%</w:t>
            </w:r>
          </w:p>
        </w:tc>
        <w:tc>
          <w:tcPr>
            <w:tcW w:w="2638" w:type="dxa"/>
          </w:tcPr>
          <w:p w:rsidR="00EC1A54" w:rsidRPr="00AF16F0" w:rsidRDefault="00EC1A54" w:rsidP="00EC2D73">
            <w:pPr>
              <w:spacing w:line="36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оценка «4»</w:t>
            </w:r>
          </w:p>
        </w:tc>
      </w:tr>
      <w:tr w:rsidR="00EC1A54" w:rsidRPr="00AF16F0" w:rsidTr="00EC1A54">
        <w:tc>
          <w:tcPr>
            <w:tcW w:w="3457" w:type="dxa"/>
          </w:tcPr>
          <w:p w:rsidR="00EC1A54" w:rsidRPr="00AF16F0" w:rsidRDefault="00EC1A54" w:rsidP="00EC2D73">
            <w:pPr>
              <w:spacing w:line="36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50% - 74%</w:t>
            </w:r>
          </w:p>
        </w:tc>
        <w:tc>
          <w:tcPr>
            <w:tcW w:w="2638" w:type="dxa"/>
          </w:tcPr>
          <w:p w:rsidR="00EC1A54" w:rsidRPr="00AF16F0" w:rsidRDefault="00EC1A54" w:rsidP="00EC2D73">
            <w:pPr>
              <w:spacing w:line="36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оценка «3»</w:t>
            </w:r>
          </w:p>
        </w:tc>
      </w:tr>
      <w:tr w:rsidR="00EC1A54" w:rsidRPr="00AF16F0" w:rsidTr="00EC1A54">
        <w:tc>
          <w:tcPr>
            <w:tcW w:w="3457" w:type="dxa"/>
          </w:tcPr>
          <w:p w:rsidR="00EC1A54" w:rsidRPr="00AF16F0" w:rsidRDefault="00EC1A54" w:rsidP="00EC2D73">
            <w:pPr>
              <w:spacing w:line="36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менее 50%</w:t>
            </w:r>
          </w:p>
        </w:tc>
        <w:tc>
          <w:tcPr>
            <w:tcW w:w="2638" w:type="dxa"/>
          </w:tcPr>
          <w:p w:rsidR="00EC1A54" w:rsidRPr="00AF16F0" w:rsidRDefault="00EC1A54" w:rsidP="00EC2D73">
            <w:pPr>
              <w:spacing w:line="36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оценка «2»</w:t>
            </w:r>
          </w:p>
        </w:tc>
      </w:tr>
      <w:tr w:rsidR="00EC1A54" w:rsidRPr="00AF16F0" w:rsidTr="00EC1A54">
        <w:tc>
          <w:tcPr>
            <w:tcW w:w="3457" w:type="dxa"/>
          </w:tcPr>
          <w:p w:rsidR="00EC1A54" w:rsidRPr="00AF16F0" w:rsidRDefault="00EC1A54" w:rsidP="00EC2D73">
            <w:pPr>
              <w:spacing w:line="36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менее 30%</w:t>
            </w:r>
          </w:p>
        </w:tc>
        <w:tc>
          <w:tcPr>
            <w:tcW w:w="2638" w:type="dxa"/>
          </w:tcPr>
          <w:p w:rsidR="00EC1A54" w:rsidRPr="00AF16F0" w:rsidRDefault="00EC1A54" w:rsidP="00EC2D73">
            <w:pPr>
              <w:spacing w:line="36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оценка «1»</w:t>
            </w:r>
          </w:p>
        </w:tc>
      </w:tr>
    </w:tbl>
    <w:p w:rsidR="00EC1A54" w:rsidRPr="00AF16F0" w:rsidRDefault="00EC1A54" w:rsidP="00EC2D73">
      <w:pPr>
        <w:spacing w:after="0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1A54" w:rsidRPr="00AF16F0" w:rsidRDefault="00EC1A54" w:rsidP="00EC2D73">
      <w:pPr>
        <w:spacing w:after="0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1A54" w:rsidRPr="00AF16F0" w:rsidRDefault="00EC1A54" w:rsidP="00EC2D73">
      <w:pPr>
        <w:spacing w:after="0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1A54" w:rsidRPr="00AF16F0" w:rsidRDefault="00EC1A54" w:rsidP="00EC2D73">
      <w:pPr>
        <w:spacing w:after="0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1A54" w:rsidRPr="00AF16F0" w:rsidRDefault="00EC1A54" w:rsidP="00EC2D73">
      <w:pPr>
        <w:spacing w:after="0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1A54" w:rsidRPr="00AF16F0" w:rsidRDefault="00EC1A54" w:rsidP="00EC2D73">
      <w:pPr>
        <w:spacing w:after="0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1A54" w:rsidRPr="00AF16F0" w:rsidRDefault="00EC1A54" w:rsidP="00EC2D73">
      <w:pPr>
        <w:spacing w:after="0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1A54" w:rsidRDefault="00EC1A54" w:rsidP="00EC2D73">
      <w:pPr>
        <w:ind w:right="-2"/>
        <w:rPr>
          <w:rFonts w:ascii="Times New Roman" w:hAnsi="Times New Roman" w:cs="Times New Roman"/>
          <w:b/>
          <w:sz w:val="24"/>
          <w:szCs w:val="24"/>
        </w:rPr>
      </w:pPr>
    </w:p>
    <w:p w:rsidR="001A1FC1" w:rsidRPr="00AF16F0" w:rsidRDefault="001A1FC1" w:rsidP="00EC2D73">
      <w:pPr>
        <w:ind w:right="-2"/>
        <w:rPr>
          <w:rFonts w:ascii="Times New Roman" w:hAnsi="Times New Roman" w:cs="Times New Roman"/>
        </w:rPr>
        <w:sectPr w:rsidR="001A1FC1" w:rsidRPr="00AF16F0" w:rsidSect="00EC1A5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EC1A54" w:rsidRPr="00AF16F0" w:rsidRDefault="00EC1A54" w:rsidP="00EC2D73">
      <w:pPr>
        <w:spacing w:after="0" w:line="36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6F0">
        <w:rPr>
          <w:rFonts w:ascii="Times New Roman" w:hAnsi="Times New Roman" w:cs="Times New Roman"/>
          <w:b/>
          <w:sz w:val="24"/>
          <w:szCs w:val="24"/>
        </w:rPr>
        <w:lastRenderedPageBreak/>
        <w:t>Лист корректировки Рабочей программы</w:t>
      </w:r>
    </w:p>
    <w:p w:rsidR="00EC1A54" w:rsidRPr="00AF16F0" w:rsidRDefault="00EC1A54" w:rsidP="00EC2D73">
      <w:pPr>
        <w:spacing w:after="0" w:line="360" w:lineRule="auto"/>
        <w:ind w:right="-2"/>
        <w:rPr>
          <w:rFonts w:ascii="Times New Roman" w:hAnsi="Times New Roman" w:cs="Times New Roman"/>
          <w:sz w:val="24"/>
          <w:szCs w:val="24"/>
        </w:rPr>
      </w:pPr>
    </w:p>
    <w:p w:rsidR="00EC1A54" w:rsidRPr="00AF16F0" w:rsidRDefault="00EC1A54" w:rsidP="00EC2D73">
      <w:pPr>
        <w:spacing w:after="0" w:line="360" w:lineRule="auto"/>
        <w:ind w:right="-2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793"/>
        <w:gridCol w:w="1391"/>
        <w:gridCol w:w="1397"/>
        <w:gridCol w:w="1428"/>
        <w:gridCol w:w="2017"/>
        <w:gridCol w:w="1291"/>
        <w:gridCol w:w="1253"/>
      </w:tblGrid>
      <w:tr w:rsidR="00EC1A54" w:rsidRPr="00AF16F0" w:rsidTr="00EC1A54">
        <w:tc>
          <w:tcPr>
            <w:tcW w:w="1589" w:type="dxa"/>
          </w:tcPr>
          <w:p w:rsidR="00EC1A54" w:rsidRPr="00AF16F0" w:rsidRDefault="00EC1A54" w:rsidP="00EC2D73">
            <w:pPr>
              <w:spacing w:line="36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589" w:type="dxa"/>
          </w:tcPr>
          <w:p w:rsidR="00EC1A54" w:rsidRPr="00AF16F0" w:rsidRDefault="00EC1A54" w:rsidP="00EC2D73">
            <w:pPr>
              <w:spacing w:line="36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Дата проведения фактически</w:t>
            </w: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Причина внесения изменений*</w:t>
            </w: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Корректирующие мероприятия</w:t>
            </w: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Подпись внёсшего изменения</w:t>
            </w: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Подпись зам. директора по УВР</w:t>
            </w:r>
          </w:p>
        </w:tc>
      </w:tr>
      <w:tr w:rsidR="00EC1A54" w:rsidRPr="00AF16F0" w:rsidTr="00EC1A54">
        <w:tc>
          <w:tcPr>
            <w:tcW w:w="1589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A54" w:rsidRPr="00AF16F0" w:rsidTr="00EC1A54">
        <w:tc>
          <w:tcPr>
            <w:tcW w:w="1589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A54" w:rsidRPr="00AF16F0" w:rsidTr="00EC1A54">
        <w:tc>
          <w:tcPr>
            <w:tcW w:w="1589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A54" w:rsidRPr="00AF16F0" w:rsidTr="00EC1A54">
        <w:tc>
          <w:tcPr>
            <w:tcW w:w="1589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A54" w:rsidRPr="00AF16F0" w:rsidTr="00EC1A54">
        <w:tc>
          <w:tcPr>
            <w:tcW w:w="1589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A54" w:rsidRPr="00AF16F0" w:rsidTr="00EC1A54">
        <w:tc>
          <w:tcPr>
            <w:tcW w:w="1589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A54" w:rsidRPr="00AF16F0" w:rsidTr="00EC1A54">
        <w:tc>
          <w:tcPr>
            <w:tcW w:w="1589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9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1A54" w:rsidRPr="00AF16F0" w:rsidTr="00EC1A54">
        <w:tc>
          <w:tcPr>
            <w:tcW w:w="1589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9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C1A54" w:rsidRPr="00AF16F0" w:rsidRDefault="00EC1A54" w:rsidP="00EC2D73">
      <w:pPr>
        <w:spacing w:after="0" w:line="360" w:lineRule="auto"/>
        <w:ind w:right="-2"/>
        <w:rPr>
          <w:rFonts w:ascii="Times New Roman" w:hAnsi="Times New Roman" w:cs="Times New Roman"/>
          <w:b/>
          <w:sz w:val="24"/>
          <w:szCs w:val="24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sz w:val="28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sz w:val="28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sz w:val="28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sz w:val="28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sz w:val="28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sz w:val="28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sz w:val="28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sz w:val="28"/>
        </w:rPr>
        <w:sectPr w:rsidR="00EC1A54" w:rsidRPr="00AF16F0" w:rsidSect="00EC1A54">
          <w:pgSz w:w="11906" w:h="16838"/>
          <w:pgMar w:top="1134" w:right="851" w:bottom="1134" w:left="1701" w:header="708" w:footer="708" w:gutter="0"/>
          <w:pgNumType w:start="1"/>
          <w:cols w:space="708"/>
          <w:docGrid w:linePitch="360"/>
        </w:sect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1A54" w:rsidRDefault="00EC1A54" w:rsidP="00EC2D73">
      <w:pPr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A1FC1" w:rsidRPr="00AF16F0" w:rsidRDefault="001A1FC1" w:rsidP="00EC2D73">
      <w:pPr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EC1A54" w:rsidRPr="00AF16F0" w:rsidSect="00EC1A54">
          <w:pgSz w:w="11906" w:h="16838"/>
          <w:pgMar w:top="1134" w:right="851" w:bottom="1134" w:left="1701" w:header="720" w:footer="720" w:gutter="0"/>
          <w:cols w:space="720"/>
          <w:noEndnote/>
        </w:sect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EC1A54" w:rsidRPr="00AF16F0" w:rsidSect="00EC1A54">
      <w:pgSz w:w="11906" w:h="16838"/>
      <w:pgMar w:top="1134" w:right="851" w:bottom="1134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6C59" w:rsidRDefault="00D26C59">
      <w:pPr>
        <w:spacing w:after="0" w:line="240" w:lineRule="auto"/>
      </w:pPr>
      <w:r>
        <w:separator/>
      </w:r>
    </w:p>
  </w:endnote>
  <w:endnote w:type="continuationSeparator" w:id="1">
    <w:p w:rsidR="00D26C59" w:rsidRDefault="00D26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868012"/>
      <w:docPartObj>
        <w:docPartGallery w:val="Page Numbers (Bottom of Page)"/>
        <w:docPartUnique/>
      </w:docPartObj>
    </w:sdtPr>
    <w:sdtContent>
      <w:p w:rsidR="001E6D6C" w:rsidRDefault="00B157BD">
        <w:pPr>
          <w:pStyle w:val="aa"/>
          <w:jc w:val="right"/>
        </w:pPr>
        <w:r>
          <w:fldChar w:fldCharType="begin"/>
        </w:r>
        <w:r w:rsidR="001E6D6C">
          <w:instrText>PAGE   \* MERGEFORMAT</w:instrText>
        </w:r>
        <w:r>
          <w:fldChar w:fldCharType="separate"/>
        </w:r>
        <w:r w:rsidR="009D2043">
          <w:rPr>
            <w:noProof/>
          </w:rPr>
          <w:t>1</w:t>
        </w:r>
        <w:r>
          <w:fldChar w:fldCharType="end"/>
        </w:r>
      </w:p>
    </w:sdtContent>
  </w:sdt>
  <w:p w:rsidR="001E6D6C" w:rsidRDefault="001E6D6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6C59" w:rsidRDefault="00D26C59">
      <w:pPr>
        <w:spacing w:after="0" w:line="240" w:lineRule="auto"/>
      </w:pPr>
      <w:r>
        <w:separator/>
      </w:r>
    </w:p>
  </w:footnote>
  <w:footnote w:type="continuationSeparator" w:id="1">
    <w:p w:rsidR="00D26C59" w:rsidRDefault="00D26C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10"/>
    <w:multiLevelType w:val="singleLevel"/>
    <w:tmpl w:val="00000010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000012"/>
    <w:multiLevelType w:val="singleLevel"/>
    <w:tmpl w:val="00000012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15"/>
    <w:multiLevelType w:val="singleLevel"/>
    <w:tmpl w:val="00000015"/>
    <w:name w:val="WW8Num2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>
    <w:nsid w:val="00000017"/>
    <w:multiLevelType w:val="singleLevel"/>
    <w:tmpl w:val="00000017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19"/>
    <w:multiLevelType w:val="singleLevel"/>
    <w:tmpl w:val="00000019"/>
    <w:name w:val="WW8Num3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>
    <w:nsid w:val="0000001C"/>
    <w:multiLevelType w:val="singleLevel"/>
    <w:tmpl w:val="0000001C"/>
    <w:name w:val="WW8Num3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8">
    <w:nsid w:val="02692421"/>
    <w:multiLevelType w:val="hybridMultilevel"/>
    <w:tmpl w:val="8786A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AAE59A0"/>
    <w:multiLevelType w:val="hybridMultilevel"/>
    <w:tmpl w:val="47E80110"/>
    <w:lvl w:ilvl="0" w:tplc="13FAC94A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380CA286">
      <w:start w:val="6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0">
    <w:nsid w:val="108C7A4C"/>
    <w:multiLevelType w:val="hybridMultilevel"/>
    <w:tmpl w:val="1B6C79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62E184F"/>
    <w:multiLevelType w:val="hybridMultilevel"/>
    <w:tmpl w:val="7FC635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CE174C0"/>
    <w:multiLevelType w:val="multilevel"/>
    <w:tmpl w:val="5F743CDC"/>
    <w:lvl w:ilvl="0">
      <w:start w:val="2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2815"/>
        </w:tabs>
        <w:ind w:left="2815" w:hanging="114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3355"/>
        </w:tabs>
        <w:ind w:left="3355" w:hanging="114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895"/>
        </w:tabs>
        <w:ind w:left="3895" w:hanging="114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435"/>
        </w:tabs>
        <w:ind w:left="4435" w:hanging="11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275"/>
        </w:tabs>
        <w:ind w:left="527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6175"/>
        </w:tabs>
        <w:ind w:left="6175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715"/>
        </w:tabs>
        <w:ind w:left="6715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615"/>
        </w:tabs>
        <w:ind w:left="7615" w:hanging="2160"/>
      </w:pPr>
      <w:rPr>
        <w:rFonts w:cs="Times New Roman"/>
      </w:rPr>
    </w:lvl>
  </w:abstractNum>
  <w:abstractNum w:abstractNumId="13">
    <w:nsid w:val="2F2735B4"/>
    <w:multiLevelType w:val="hybridMultilevel"/>
    <w:tmpl w:val="CB807E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7CF3684"/>
    <w:multiLevelType w:val="multilevel"/>
    <w:tmpl w:val="96C203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CC63394"/>
    <w:multiLevelType w:val="hybridMultilevel"/>
    <w:tmpl w:val="DFB6D4C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>
    <w:nsid w:val="3CDA2ED7"/>
    <w:multiLevelType w:val="hybridMultilevel"/>
    <w:tmpl w:val="755A6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DD761C"/>
    <w:multiLevelType w:val="hybridMultilevel"/>
    <w:tmpl w:val="CE9E26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A765FD"/>
    <w:multiLevelType w:val="hybridMultilevel"/>
    <w:tmpl w:val="4AAE5A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1283421"/>
    <w:multiLevelType w:val="hybridMultilevel"/>
    <w:tmpl w:val="1EE6D7DE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0">
    <w:nsid w:val="51C53992"/>
    <w:multiLevelType w:val="hybridMultilevel"/>
    <w:tmpl w:val="0A664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9C2875"/>
    <w:multiLevelType w:val="hybridMultilevel"/>
    <w:tmpl w:val="39C6D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F17AA5"/>
    <w:multiLevelType w:val="hybridMultilevel"/>
    <w:tmpl w:val="C34CD97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22E4B77"/>
    <w:multiLevelType w:val="hybridMultilevel"/>
    <w:tmpl w:val="D58C04CA"/>
    <w:lvl w:ilvl="0" w:tplc="3AE6D1C8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106732"/>
    <w:multiLevelType w:val="hybridMultilevel"/>
    <w:tmpl w:val="BCE2C19A"/>
    <w:lvl w:ilvl="0" w:tplc="04190001">
      <w:start w:val="1"/>
      <w:numFmt w:val="bullet"/>
      <w:lvlText w:val=""/>
      <w:lvlJc w:val="left"/>
      <w:pPr>
        <w:ind w:left="112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87C0CBA"/>
    <w:multiLevelType w:val="hybridMultilevel"/>
    <w:tmpl w:val="D34CC6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881432B"/>
    <w:multiLevelType w:val="hybridMultilevel"/>
    <w:tmpl w:val="0B5C3E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23"/>
  </w:num>
  <w:num w:numId="4">
    <w:abstractNumId w:val="0"/>
  </w:num>
  <w:num w:numId="5">
    <w:abstractNumId w:val="1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24"/>
  </w:num>
  <w:num w:numId="12">
    <w:abstractNumId w:val="9"/>
    <w:lvlOverride w:ilvl="0"/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26"/>
  </w:num>
  <w:num w:numId="16">
    <w:abstractNumId w:val="22"/>
  </w:num>
  <w:num w:numId="17">
    <w:abstractNumId w:val="10"/>
  </w:num>
  <w:num w:numId="18">
    <w:abstractNumId w:val="11"/>
  </w:num>
  <w:num w:numId="19">
    <w:abstractNumId w:val="25"/>
  </w:num>
  <w:num w:numId="20">
    <w:abstractNumId w:val="13"/>
  </w:num>
  <w:num w:numId="21">
    <w:abstractNumId w:val="15"/>
  </w:num>
  <w:num w:numId="22">
    <w:abstractNumId w:val="19"/>
  </w:num>
  <w:num w:numId="23">
    <w:abstractNumId w:val="17"/>
  </w:num>
  <w:num w:numId="24">
    <w:abstractNumId w:val="21"/>
  </w:num>
  <w:num w:numId="25">
    <w:abstractNumId w:val="9"/>
  </w:num>
  <w:num w:numId="26">
    <w:abstractNumId w:val="8"/>
  </w:num>
  <w:num w:numId="27">
    <w:abstractNumId w:val="2"/>
  </w:num>
  <w:num w:numId="2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62A1"/>
    <w:rsid w:val="00002E9C"/>
    <w:rsid w:val="000316E5"/>
    <w:rsid w:val="00034434"/>
    <w:rsid w:val="000367C8"/>
    <w:rsid w:val="000A0B58"/>
    <w:rsid w:val="000C298E"/>
    <w:rsid w:val="000D466D"/>
    <w:rsid w:val="000E110D"/>
    <w:rsid w:val="000F4467"/>
    <w:rsid w:val="001309F7"/>
    <w:rsid w:val="0014418D"/>
    <w:rsid w:val="001559EC"/>
    <w:rsid w:val="00162AB7"/>
    <w:rsid w:val="001A1FC1"/>
    <w:rsid w:val="001E6D6C"/>
    <w:rsid w:val="00247E44"/>
    <w:rsid w:val="00286FEB"/>
    <w:rsid w:val="0029133D"/>
    <w:rsid w:val="002F16D9"/>
    <w:rsid w:val="003557F7"/>
    <w:rsid w:val="003A530B"/>
    <w:rsid w:val="003D4190"/>
    <w:rsid w:val="004048E5"/>
    <w:rsid w:val="00436F3F"/>
    <w:rsid w:val="004B209B"/>
    <w:rsid w:val="004C4B7D"/>
    <w:rsid w:val="004E488B"/>
    <w:rsid w:val="004E6DEF"/>
    <w:rsid w:val="00546B26"/>
    <w:rsid w:val="0055034E"/>
    <w:rsid w:val="00582EB3"/>
    <w:rsid w:val="005E3629"/>
    <w:rsid w:val="005F4D2A"/>
    <w:rsid w:val="0064141D"/>
    <w:rsid w:val="006A3678"/>
    <w:rsid w:val="006D2225"/>
    <w:rsid w:val="006D5C71"/>
    <w:rsid w:val="007362A1"/>
    <w:rsid w:val="007961B3"/>
    <w:rsid w:val="007D14F5"/>
    <w:rsid w:val="007E06EF"/>
    <w:rsid w:val="007F5D31"/>
    <w:rsid w:val="007F61A8"/>
    <w:rsid w:val="0084170F"/>
    <w:rsid w:val="008A4FD6"/>
    <w:rsid w:val="008C7DCE"/>
    <w:rsid w:val="008D6CBE"/>
    <w:rsid w:val="008E7D15"/>
    <w:rsid w:val="00915799"/>
    <w:rsid w:val="00960C2B"/>
    <w:rsid w:val="009623A9"/>
    <w:rsid w:val="009D2043"/>
    <w:rsid w:val="00A14141"/>
    <w:rsid w:val="00A21CE1"/>
    <w:rsid w:val="00A26852"/>
    <w:rsid w:val="00A46E7F"/>
    <w:rsid w:val="00A75A33"/>
    <w:rsid w:val="00AA64C7"/>
    <w:rsid w:val="00AA6BB9"/>
    <w:rsid w:val="00AB7A94"/>
    <w:rsid w:val="00AE27B0"/>
    <w:rsid w:val="00AF16F0"/>
    <w:rsid w:val="00AF5F27"/>
    <w:rsid w:val="00AF7665"/>
    <w:rsid w:val="00B05427"/>
    <w:rsid w:val="00B132BB"/>
    <w:rsid w:val="00B157BD"/>
    <w:rsid w:val="00B713DF"/>
    <w:rsid w:val="00B842E5"/>
    <w:rsid w:val="00B97129"/>
    <w:rsid w:val="00C9617C"/>
    <w:rsid w:val="00CA00AF"/>
    <w:rsid w:val="00CC6B26"/>
    <w:rsid w:val="00CD788A"/>
    <w:rsid w:val="00CD7DAB"/>
    <w:rsid w:val="00CF6A14"/>
    <w:rsid w:val="00D12090"/>
    <w:rsid w:val="00D26C59"/>
    <w:rsid w:val="00D44206"/>
    <w:rsid w:val="00D62BF0"/>
    <w:rsid w:val="00D77BB7"/>
    <w:rsid w:val="00DB07FC"/>
    <w:rsid w:val="00E21888"/>
    <w:rsid w:val="00E325D1"/>
    <w:rsid w:val="00E4641C"/>
    <w:rsid w:val="00E55CF8"/>
    <w:rsid w:val="00E60A14"/>
    <w:rsid w:val="00E77756"/>
    <w:rsid w:val="00EA791A"/>
    <w:rsid w:val="00EC1A54"/>
    <w:rsid w:val="00EC2D73"/>
    <w:rsid w:val="00F02E9B"/>
    <w:rsid w:val="00F1607E"/>
    <w:rsid w:val="00F35C01"/>
    <w:rsid w:val="00F4172F"/>
    <w:rsid w:val="00F608DA"/>
    <w:rsid w:val="00FC0B84"/>
    <w:rsid w:val="00FC2D40"/>
    <w:rsid w:val="00FD4E02"/>
    <w:rsid w:val="00FE45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D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362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Indent 2"/>
    <w:basedOn w:val="a"/>
    <w:link w:val="20"/>
    <w:rsid w:val="007362A1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7362A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No Spacing"/>
    <w:link w:val="a4"/>
    <w:uiPriority w:val="1"/>
    <w:qFormat/>
    <w:rsid w:val="007362A1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162AB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E0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06EF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5F4D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8"/>
    <w:uiPriority w:val="59"/>
    <w:rsid w:val="00B05427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rsid w:val="00F4172F"/>
    <w:rPr>
      <w:rFonts w:eastAsiaTheme="minorEastAsia"/>
      <w:lang w:eastAsia="ru-RU"/>
    </w:rPr>
  </w:style>
  <w:style w:type="character" w:customStyle="1" w:styleId="21">
    <w:name w:val="Основной текст (2)_"/>
    <w:rsid w:val="00F1607E"/>
    <w:rPr>
      <w:rFonts w:ascii="Times New Roman" w:hAnsi="Times New Roman"/>
      <w:shd w:val="clear" w:color="auto" w:fill="FFFFFF"/>
    </w:rPr>
  </w:style>
  <w:style w:type="character" w:customStyle="1" w:styleId="5">
    <w:name w:val="Основной текст (5)_"/>
    <w:rsid w:val="00F1607E"/>
    <w:rPr>
      <w:rFonts w:ascii="Consolas" w:hAnsi="Consolas" w:cs="Consolas"/>
      <w:i/>
      <w:iCs/>
      <w:sz w:val="19"/>
      <w:szCs w:val="19"/>
      <w:shd w:val="clear" w:color="auto" w:fill="FFFFFF"/>
    </w:rPr>
  </w:style>
  <w:style w:type="character" w:customStyle="1" w:styleId="2Consolas">
    <w:name w:val="Основной текст (2) + Consolas"/>
    <w:rsid w:val="00F1607E"/>
    <w:rPr>
      <w:rFonts w:ascii="Consolas" w:hAnsi="Consolas" w:cs="Consolas"/>
      <w:i/>
      <w:iCs/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rsid w:val="00F1607E"/>
    <w:pPr>
      <w:widowControl w:val="0"/>
      <w:shd w:val="clear" w:color="auto" w:fill="FFFFFF"/>
      <w:suppressAutoHyphens/>
      <w:spacing w:before="240" w:after="0" w:line="240" w:lineRule="exact"/>
      <w:jc w:val="both"/>
    </w:pPr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50">
    <w:name w:val="Основной текст (5)"/>
    <w:basedOn w:val="a"/>
    <w:rsid w:val="00F1607E"/>
    <w:pPr>
      <w:widowControl w:val="0"/>
      <w:shd w:val="clear" w:color="auto" w:fill="FFFFFF"/>
      <w:suppressAutoHyphens/>
      <w:spacing w:after="0" w:line="240" w:lineRule="exact"/>
      <w:ind w:firstLine="460"/>
    </w:pPr>
    <w:rPr>
      <w:rFonts w:ascii="Consolas" w:eastAsia="Calibri" w:hAnsi="Consolas" w:cs="Calibri"/>
      <w:i/>
      <w:iCs/>
      <w:sz w:val="19"/>
      <w:szCs w:val="19"/>
      <w:lang w:eastAsia="ar-SA"/>
    </w:rPr>
  </w:style>
  <w:style w:type="character" w:customStyle="1" w:styleId="FontStyle40">
    <w:name w:val="Font Style40"/>
    <w:basedOn w:val="a0"/>
    <w:uiPriority w:val="99"/>
    <w:rsid w:val="00F1607E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AF7665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Times New Roman"/>
      <w:kern w:val="1"/>
      <w:sz w:val="24"/>
      <w:szCs w:val="24"/>
      <w:lang w:eastAsia="hi-IN" w:bidi="hi-IN"/>
    </w:rPr>
  </w:style>
  <w:style w:type="paragraph" w:styleId="a9">
    <w:name w:val="Normal (Web)"/>
    <w:basedOn w:val="a"/>
    <w:uiPriority w:val="99"/>
    <w:unhideWhenUsed/>
    <w:rsid w:val="004C4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C1A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C1A54"/>
  </w:style>
  <w:style w:type="paragraph" w:styleId="ac">
    <w:name w:val="header"/>
    <w:basedOn w:val="a"/>
    <w:link w:val="ad"/>
    <w:uiPriority w:val="99"/>
    <w:unhideWhenUsed/>
    <w:rsid w:val="000D4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D466D"/>
  </w:style>
  <w:style w:type="character" w:styleId="ae">
    <w:name w:val="Hyperlink"/>
    <w:basedOn w:val="a0"/>
    <w:uiPriority w:val="99"/>
    <w:unhideWhenUsed/>
    <w:rsid w:val="00582EB3"/>
    <w:rPr>
      <w:color w:val="0000FF" w:themeColor="hyperlink"/>
      <w:u w:val="single"/>
    </w:rPr>
  </w:style>
  <w:style w:type="character" w:customStyle="1" w:styleId="af">
    <w:name w:val="Основной текст_"/>
    <w:basedOn w:val="a0"/>
    <w:link w:val="3"/>
    <w:rsid w:val="001A1FC1"/>
    <w:rPr>
      <w:rFonts w:ascii="Times New Roman" w:eastAsia="Times New Roman" w:hAnsi="Times New Roman" w:cs="Times New Roman"/>
      <w:spacing w:val="1"/>
      <w:shd w:val="clear" w:color="auto" w:fill="FFFFFF"/>
    </w:rPr>
  </w:style>
  <w:style w:type="paragraph" w:customStyle="1" w:styleId="3">
    <w:name w:val="Основной текст3"/>
    <w:basedOn w:val="a"/>
    <w:link w:val="af"/>
    <w:rsid w:val="001A1FC1"/>
    <w:pPr>
      <w:widowControl w:val="0"/>
      <w:shd w:val="clear" w:color="auto" w:fill="FFFFFF"/>
      <w:spacing w:before="420" w:after="0" w:line="322" w:lineRule="exact"/>
      <w:jc w:val="both"/>
    </w:pPr>
    <w:rPr>
      <w:rFonts w:ascii="Times New Roman" w:eastAsia="Times New Roman" w:hAnsi="Times New Roman" w:cs="Times New Roman"/>
      <w:spacing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3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</TotalTime>
  <Pages>25</Pages>
  <Words>4147</Words>
  <Characters>23642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34</cp:revision>
  <cp:lastPrinted>2020-10-01T11:46:00Z</cp:lastPrinted>
  <dcterms:created xsi:type="dcterms:W3CDTF">2015-09-28T12:57:00Z</dcterms:created>
  <dcterms:modified xsi:type="dcterms:W3CDTF">2021-06-21T09:16:00Z</dcterms:modified>
</cp:coreProperties>
</file>